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2293C" w14:textId="12C2C37A" w:rsidR="005A2A5D" w:rsidRDefault="00C73BA8" w:rsidP="002C296E">
      <w:pPr>
        <w:pStyle w:val="BodyText"/>
      </w:pPr>
      <w:r>
        <w:rPr>
          <w:noProof/>
          <w:lang w:eastAsia="en-AU"/>
        </w:rPr>
        <mc:AlternateContent>
          <mc:Choice Requires="wps">
            <w:drawing>
              <wp:anchor distT="0" distB="0" distL="114300" distR="114300" simplePos="0" relativeHeight="251646973" behindDoc="1" locked="0" layoutInCell="1" allowOverlap="1" wp14:anchorId="55232A7A" wp14:editId="0296ACBF">
                <wp:simplePos x="0" y="0"/>
                <wp:positionH relativeFrom="column">
                  <wp:posOffset>-535305</wp:posOffset>
                </wp:positionH>
                <wp:positionV relativeFrom="paragraph">
                  <wp:posOffset>-497205</wp:posOffset>
                </wp:positionV>
                <wp:extent cx="7199630" cy="3689985"/>
                <wp:effectExtent l="0" t="0" r="1270" b="5715"/>
                <wp:wrapNone/>
                <wp:docPr id="10" name="Rectangle 10"/>
                <wp:cNvGraphicFramePr/>
                <a:graphic xmlns:a="http://schemas.openxmlformats.org/drawingml/2006/main">
                  <a:graphicData uri="http://schemas.microsoft.com/office/word/2010/wordprocessingShape">
                    <wps:wsp>
                      <wps:cNvSpPr/>
                      <wps:spPr>
                        <a:xfrm>
                          <a:off x="0" y="0"/>
                          <a:ext cx="7199630" cy="3689985"/>
                        </a:xfrm>
                        <a:prstGeom prst="rect">
                          <a:avLst/>
                        </a:prstGeom>
                        <a:solidFill>
                          <a:srgbClr val="00A9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0551F" id="Rectangle 10" o:spid="_x0000_s1026" style="position:absolute;margin-left:-42.15pt;margin-top:-39.15pt;width:566.9pt;height:290.5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" fillcolor="#00a9e2" stroked="f" strokeweight="2pt"/>
            </w:pict>
          </mc:Fallback>
        </mc:AlternateContent>
      </w:r>
      <w:r w:rsidR="001549EE" w:rsidRPr="001549EE">
        <w:rPr>
          <w:noProof/>
          <w:lang w:eastAsia="en-AU"/>
        </w:rPr>
        <mc:AlternateContent>
          <mc:Choice Requires="wps">
            <w:drawing>
              <wp:anchor distT="0" distB="0" distL="114300" distR="114300" simplePos="0" relativeHeight="251718656" behindDoc="1" locked="1" layoutInCell="1" allowOverlap="1" wp14:anchorId="6E722B12" wp14:editId="696DC485">
                <wp:simplePos x="0" y="0"/>
                <wp:positionH relativeFrom="page">
                  <wp:posOffset>720090</wp:posOffset>
                </wp:positionH>
                <wp:positionV relativeFrom="page">
                  <wp:posOffset>12346305</wp:posOffset>
                </wp:positionV>
                <wp:extent cx="7200000" cy="1299600"/>
                <wp:effectExtent l="0" t="0" r="1270" b="0"/>
                <wp:wrapNone/>
                <wp:docPr id="9" name="Rectangle 9"/>
                <wp:cNvGraphicFramePr/>
                <a:graphic xmlns:a="http://schemas.openxmlformats.org/drawingml/2006/main">
                  <a:graphicData uri="http://schemas.microsoft.com/office/word/2010/wordprocessingShape">
                    <wps:wsp>
                      <wps:cNvSpPr/>
                      <wps:spPr>
                        <a:xfrm>
                          <a:off x="0" y="0"/>
                          <a:ext cx="7200000" cy="129960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8180" id="Rectangle 9" o:spid="_x0000_s1026" style="position:absolute;margin-left:56.7pt;margin-top:972.15pt;width:566.95pt;height:102.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" fillcolor="#e6e7e8" stroked="f" strokeweight="2pt">
                <w10:wrap anchorx="page" anchory="page"/>
                <w10:anchorlock/>
              </v:rect>
            </w:pict>
          </mc:Fallback>
        </mc:AlternateContent>
      </w:r>
      <w:r w:rsidR="001549EE" w:rsidRPr="001549EE">
        <w:rPr>
          <w:noProof/>
          <w:lang w:eastAsia="en-AU"/>
        </w:rPr>
        <mc:AlternateContent>
          <mc:Choice Requires="wps">
            <w:drawing>
              <wp:anchor distT="0" distB="0" distL="114300" distR="114300" simplePos="0" relativeHeight="251720704" behindDoc="1" locked="1" layoutInCell="1" allowOverlap="1" wp14:anchorId="6E722B16" wp14:editId="331917CF">
                <wp:simplePos x="0" y="0"/>
                <wp:positionH relativeFrom="page">
                  <wp:posOffset>180340</wp:posOffset>
                </wp:positionH>
                <wp:positionV relativeFrom="page">
                  <wp:posOffset>3870325</wp:posOffset>
                </wp:positionV>
                <wp:extent cx="7200000" cy="5346000"/>
                <wp:effectExtent l="0" t="0" r="1270" b="7620"/>
                <wp:wrapNone/>
                <wp:docPr id="20" name="Rectangle 20"/>
                <wp:cNvGraphicFramePr/>
                <a:graphic xmlns:a="http://schemas.openxmlformats.org/drawingml/2006/main">
                  <a:graphicData uri="http://schemas.microsoft.com/office/word/2010/wordprocessingShape">
                    <wps:wsp>
                      <wps:cNvSpPr/>
                      <wps:spPr>
                        <a:xfrm>
                          <a:off x="0" y="0"/>
                          <a:ext cx="7200000" cy="5346000"/>
                        </a:xfrm>
                        <a:prstGeom prst="rect">
                          <a:avLst/>
                        </a:prstGeom>
                        <a:blipFill dpi="0" rotWithShape="1">
                          <a:blip r:embed="rId14"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E2A2D" id="Rectangle 20" o:spid="_x0000_s1026" style="position:absolute;margin-left:14.2pt;margin-top:304.75pt;width:566.95pt;height:420.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" stroked="f" strokeweight="2pt">
                <v:fill r:id="rId15" o:title="" recolor="t" rotate="t" type="frame"/>
                <w10:wrap anchorx="page" anchory="page"/>
                <w10:anchorlock/>
              </v:rect>
            </w:pict>
          </mc:Fallback>
        </mc:AlternateContent>
      </w:r>
      <w:r w:rsidR="001549EE" w:rsidRPr="001549EE">
        <w:rPr>
          <w:noProof/>
          <w:lang w:eastAsia="en-AU"/>
        </w:rPr>
        <w:drawing>
          <wp:anchor distT="0" distB="0" distL="114300" distR="114300" simplePos="0" relativeHeight="251721728" behindDoc="1" locked="1" layoutInCell="1" allowOverlap="1" wp14:anchorId="6E722B18" wp14:editId="64B3237C">
            <wp:simplePos x="0" y="0"/>
            <wp:positionH relativeFrom="page">
              <wp:posOffset>5654675</wp:posOffset>
            </wp:positionH>
            <wp:positionV relativeFrom="page">
              <wp:posOffset>12781280</wp:posOffset>
            </wp:positionV>
            <wp:extent cx="1944000" cy="579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toria State Gov DELWP right pms 2945 rgb.emf"/>
                    <pic:cNvPicPr/>
                  </pic:nvPicPr>
                  <pic:blipFill>
                    <a:blip r:embed="rId16">
                      <a:extLst>
                        <a:ext uri="{28A0092B-C50C-407E-A947-70E740481C1C}">
                          <a14:useLocalDpi xmlns:a14="http://schemas.microsoft.com/office/drawing/2010/main" val="0"/>
                        </a:ext>
                      </a:extLst>
                    </a:blip>
                    <a:stretch>
                      <a:fillRect/>
                    </a:stretch>
                  </pic:blipFill>
                  <pic:spPr>
                    <a:xfrm>
                      <a:off x="0" y="0"/>
                      <a:ext cx="1944000" cy="579600"/>
                    </a:xfrm>
                    <a:prstGeom prst="rect">
                      <a:avLst/>
                    </a:prstGeom>
                  </pic:spPr>
                </pic:pic>
              </a:graphicData>
            </a:graphic>
            <wp14:sizeRelH relativeFrom="page">
              <wp14:pctWidth>0</wp14:pctWidth>
            </wp14:sizeRelH>
            <wp14:sizeRelV relativeFrom="page">
              <wp14:pctHeight>0</wp14:pctHeight>
            </wp14:sizeRelV>
          </wp:anchor>
        </w:drawing>
      </w:r>
      <w:r w:rsidR="00E730FC">
        <w:rPr>
          <w:noProof/>
          <w:lang w:eastAsia="en-AU"/>
        </w:rPr>
        <w:drawing>
          <wp:anchor distT="0" distB="0" distL="114300" distR="114300" simplePos="0" relativeHeight="251716608" behindDoc="1" locked="1" layoutInCell="1" allowOverlap="1" wp14:anchorId="6E722B1A" wp14:editId="47652A3B">
            <wp:simplePos x="0" y="0"/>
            <wp:positionH relativeFrom="page">
              <wp:posOffset>5116195</wp:posOffset>
            </wp:positionH>
            <wp:positionV relativeFrom="page">
              <wp:posOffset>9660255</wp:posOffset>
            </wp:positionV>
            <wp:extent cx="1944000" cy="57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 State Gov DELWP right pms 2945 rgb.emf"/>
                    <pic:cNvPicPr/>
                  </pic:nvPicPr>
                  <pic:blipFill>
                    <a:blip r:embed="rId16">
                      <a:extLst>
                        <a:ext uri="{28A0092B-C50C-407E-A947-70E740481C1C}">
                          <a14:useLocalDpi xmlns:a14="http://schemas.microsoft.com/office/drawing/2010/main" val="0"/>
                        </a:ext>
                      </a:extLst>
                    </a:blip>
                    <a:stretch>
                      <a:fillRect/>
                    </a:stretch>
                  </pic:blipFill>
                  <pic:spPr>
                    <a:xfrm>
                      <a:off x="0" y="0"/>
                      <a:ext cx="1944000" cy="579600"/>
                    </a:xfrm>
                    <a:prstGeom prst="rect">
                      <a:avLst/>
                    </a:prstGeom>
                  </pic:spPr>
                </pic:pic>
              </a:graphicData>
            </a:graphic>
            <wp14:sizeRelH relativeFrom="page">
              <wp14:pctWidth>0</wp14:pctWidth>
            </wp14:sizeRelH>
            <wp14:sizeRelV relativeFrom="page">
              <wp14:pctHeight>0</wp14:pctHeight>
            </wp14:sizeRelV>
          </wp:anchor>
        </w:drawing>
      </w:r>
      <w:r w:rsidR="003D5476" w:rsidRPr="00D55628">
        <w:rPr>
          <w:noProof/>
          <w:lang w:eastAsia="en-AU"/>
        </w:rPr>
        <mc:AlternateContent>
          <mc:Choice Requires="wps">
            <w:drawing>
              <wp:anchor distT="0" distB="0" distL="114300" distR="114300" simplePos="0" relativeHeight="251645948" behindDoc="1" locked="1" layoutInCell="1" allowOverlap="1" wp14:anchorId="6E722B1C" wp14:editId="5E5ACAF8">
                <wp:simplePos x="0" y="0"/>
                <wp:positionH relativeFrom="page">
                  <wp:posOffset>0</wp:posOffset>
                </wp:positionH>
                <wp:positionV relativeFrom="page">
                  <wp:posOffset>9624695</wp:posOffset>
                </wp:positionV>
                <wp:extent cx="5554345" cy="370205"/>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34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22B71" w14:textId="505D1A5A" w:rsidR="00A87F56" w:rsidRPr="00271B90" w:rsidRDefault="00A87F5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22B1C" id="_x0000_t202" coordsize="21600,21600" o:spt="202" path="m,l,21600r21600,l21600,xe">
                <v:stroke joinstyle="miter"/>
                <v:path gradientshapeok="t" o:connecttype="rect"/>
              </v:shapetype>
              <v:shape id="CoverStatus" o:spid="_x0000_s1026" type="#_x0000_t202" alt="Title: Watermark Document Status" style="position:absolute;margin-left:0;margin-top:757.85pt;width:437.35pt;height:29.1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" filled="f" stroked="f" strokeweight=".5pt">
                <v:textbox inset="20mm,0,1mm,0">
                  <w:txbxContent>
                    <w:p w14:paraId="6E722B71" w14:textId="505D1A5A" w:rsidR="00A87F56" w:rsidRPr="00271B90" w:rsidRDefault="00A87F5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705344" behindDoc="0" locked="1" layoutInCell="1" allowOverlap="1" wp14:anchorId="6E722B1E" wp14:editId="4088E0C3">
                <wp:simplePos x="0" y="0"/>
                <wp:positionH relativeFrom="page">
                  <wp:posOffset>180340</wp:posOffset>
                </wp:positionH>
                <wp:positionV relativeFrom="page">
                  <wp:posOffset>9071610</wp:posOffset>
                </wp:positionV>
                <wp:extent cx="7200000"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7200000" cy="43200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22B72" w14:textId="77777777" w:rsidR="00A87F56" w:rsidRPr="00455A7E" w:rsidRDefault="00A87F56" w:rsidP="00455A7E">
                            <w:pPr>
                              <w:pStyle w:val="TitleBarText"/>
                            </w:pPr>
                            <w:r>
                              <w:t xml:space="preserve">Client Report for </w:t>
                            </w:r>
                            <w:r>
                              <w:fldChar w:fldCharType="begin"/>
                            </w:r>
                            <w:r>
                              <w:instrText xml:space="preserve"> Macrobutton NoMacro </w:instrText>
                            </w:r>
                            <w:r>
                              <w:rPr>
                                <w:color w:val="FF0000"/>
                              </w:rPr>
                              <w:instrText>XXX</w:instrText>
                            </w:r>
                            <w:r>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2B1E" id="CoverProjectBar" o:spid="_x0000_s1027" type="#_x0000_t202" alt="Title: Decorative Cover Shape" style="position:absolute;margin-left:14.2pt;margin-top:714.3pt;width:566.95pt;height:34pt;z-index:251705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" fillcolor="#00a9e2 [3215]" stroked="f" strokeweight=".5pt">
                <v:textbox inset="10mm,0,10mm,0">
                  <w:txbxContent>
                    <w:p w14:paraId="6E722B72" w14:textId="77777777" w:rsidR="00A87F56" w:rsidRPr="00455A7E" w:rsidRDefault="00A87F56" w:rsidP="00455A7E">
                      <w:pPr>
                        <w:pStyle w:val="TitleBarText"/>
                      </w:pPr>
                      <w:r>
                        <w:t xml:space="preserve">Client Report for </w:t>
                      </w:r>
                      <w:r>
                        <w:fldChar w:fldCharType="begin"/>
                      </w:r>
                      <w:r>
                        <w:instrText xml:space="preserve"> Macrobutton NoMacro </w:instrText>
                      </w:r>
                      <w:r>
                        <w:rPr>
                          <w:color w:val="FF0000"/>
                        </w:rPr>
                        <w:instrText>XXX</w:instrText>
                      </w:r>
                      <w:r>
                        <w:fldChar w:fldCharType="end"/>
                      </w:r>
                    </w:p>
                  </w:txbxContent>
                </v:textbox>
                <w10:wrap anchorx="page" anchory="page"/>
                <w10:anchorlock/>
              </v:shape>
            </w:pict>
          </mc:Fallback>
        </mc:AlternateContent>
      </w:r>
    </w:p>
    <w:p w14:paraId="6E72293D" w14:textId="77777777" w:rsidR="00D73B6C" w:rsidRDefault="001549EE">
      <w:r>
        <w:rPr>
          <w:noProof/>
        </w:rPr>
        <mc:AlternateContent>
          <mc:Choice Requires="wps">
            <w:drawing>
              <wp:anchor distT="0" distB="0" distL="114300" distR="114300" simplePos="0" relativeHeight="251649023" behindDoc="1" locked="1" layoutInCell="1" allowOverlap="1" wp14:anchorId="6E722B20" wp14:editId="5E237CCB">
                <wp:simplePos x="0" y="0"/>
                <wp:positionH relativeFrom="page">
                  <wp:posOffset>180340</wp:posOffset>
                </wp:positionH>
                <wp:positionV relativeFrom="page">
                  <wp:posOffset>9213850</wp:posOffset>
                </wp:positionV>
                <wp:extent cx="7200000" cy="1299600"/>
                <wp:effectExtent l="0" t="0" r="1270" b="0"/>
                <wp:wrapNone/>
                <wp:docPr id="42" name="Rectangle 42"/>
                <wp:cNvGraphicFramePr/>
                <a:graphic xmlns:a="http://schemas.openxmlformats.org/drawingml/2006/main">
                  <a:graphicData uri="http://schemas.microsoft.com/office/word/2010/wordprocessingShape">
                    <wps:wsp>
                      <wps:cNvSpPr/>
                      <wps:spPr>
                        <a:xfrm>
                          <a:off x="0" y="0"/>
                          <a:ext cx="7200000" cy="129960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5EE45" id="Rectangle 42" o:spid="_x0000_s1026" style="position:absolute;margin-left:14.2pt;margin-top:725.5pt;width:566.95pt;height:102.35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" fillcolor="#e6e7e8" stroked="f" strokeweight="2pt">
                <w10:wrap anchorx="page" anchory="page"/>
                <w10:anchorlock/>
              </v:rect>
            </w:pict>
          </mc:Fallback>
        </mc:AlternateContent>
      </w:r>
    </w:p>
    <w:tbl>
      <w:tblPr>
        <w:tblpPr w:leftFromText="5670" w:rightFromText="5670" w:bottomFromText="567" w:vertAnchor="page" w:horzAnchor="page" w:tblpX="852" w:tblpY="1022"/>
        <w:tblOverlap w:val="never"/>
        <w:tblW w:w="10773" w:type="dxa"/>
        <w:tblLayout w:type="fixed"/>
        <w:tblCellMar>
          <w:left w:w="0" w:type="dxa"/>
          <w:bottom w:w="57" w:type="dxa"/>
          <w:right w:w="0" w:type="dxa"/>
        </w:tblCellMar>
        <w:tblLook w:val="04A0" w:firstRow="1" w:lastRow="0" w:firstColumn="1" w:lastColumn="0" w:noHBand="0" w:noVBand="1"/>
      </w:tblPr>
      <w:tblGrid>
        <w:gridCol w:w="7938"/>
        <w:gridCol w:w="2835"/>
      </w:tblGrid>
      <w:tr w:rsidR="00E730FC" w:rsidRPr="00975ED3" w14:paraId="6E722943" w14:textId="77777777" w:rsidTr="001549EE">
        <w:trPr>
          <w:trHeight w:hRule="exact" w:val="4309"/>
        </w:trPr>
        <w:tc>
          <w:tcPr>
            <w:tcW w:w="7938" w:type="dxa"/>
            <w:vAlign w:val="bottom"/>
          </w:tcPr>
          <w:sdt>
            <w:sdtPr>
              <w:rPr>
                <w:iCs/>
                <w:caps/>
                <w:spacing w:val="-2"/>
                <w:sz w:val="36"/>
                <w:szCs w:val="24"/>
              </w:rPr>
              <w:alias w:val="CoverTitle"/>
              <w:tag w:val="CoverTitle"/>
              <w:id w:val="-1829977221"/>
              <w:lock w:val="sdtContentLocked"/>
              <w:placeholder>
                <w:docPart w:val="C5734E934AC94E32AD85385FF46D3458"/>
              </w:placeholder>
            </w:sdtPr>
            <w:sdtEndPr>
              <w:rPr>
                <w:caps w:val="0"/>
              </w:rPr>
            </w:sdtEndPr>
            <w:sdtContent>
              <w:p w14:paraId="7425C8F2" w14:textId="77777777" w:rsidR="00097E94" w:rsidRDefault="00097E94" w:rsidP="00097E94">
                <w:pPr>
                  <w:pStyle w:val="Title"/>
                </w:pPr>
                <w:r>
                  <w:t>ePlan Handbook</w:t>
                </w:r>
              </w:p>
              <w:p w14:paraId="1695785C" w14:textId="77777777" w:rsidR="00097E94" w:rsidRDefault="00097E94" w:rsidP="00097E94">
                <w:pPr>
                  <w:pStyle w:val="Subtitle"/>
                </w:pPr>
                <w:r>
                  <w:t>Version 2.3</w:t>
                </w:r>
              </w:p>
              <w:p w14:paraId="0611D3BE" w14:textId="689AD2CA" w:rsidR="00E730FC" w:rsidRDefault="00D07097" w:rsidP="001549EE">
                <w:pPr>
                  <w:pStyle w:val="Subtitle"/>
                </w:pPr>
              </w:p>
            </w:sdtContent>
          </w:sdt>
          <w:p w14:paraId="6E722940" w14:textId="06E3003A" w:rsidR="00252079" w:rsidRPr="00252079" w:rsidRDefault="00252079" w:rsidP="00252079"/>
        </w:tc>
        <w:tc>
          <w:tcPr>
            <w:tcW w:w="2835" w:type="dxa"/>
            <w:vAlign w:val="bottom"/>
          </w:tcPr>
          <w:sdt>
            <w:sdtPr>
              <w:alias w:val="ReportDate"/>
              <w:tag w:val="ReportDate"/>
              <w:id w:val="580191399"/>
              <w:lock w:val="sdtContentLocked"/>
              <w:placeholder>
                <w:docPart w:val="10E65B8FDCA04095B5234B327CAD6658"/>
              </w:placeholder>
            </w:sdtPr>
            <w:sdtEndPr/>
            <w:sdtContent>
              <w:p w14:paraId="6E722941" w14:textId="614F91DA" w:rsidR="00E730FC" w:rsidRPr="006413C3" w:rsidRDefault="00097E94" w:rsidP="00097E94">
                <w:pPr>
                  <w:pStyle w:val="Date"/>
                </w:pPr>
                <w:r>
                  <w:t>October 2021</w:t>
                </w:r>
              </w:p>
            </w:sdtContent>
          </w:sdt>
          <w:p w14:paraId="6E722942" w14:textId="4D8C65BF" w:rsidR="00E730FC" w:rsidRPr="006413C3" w:rsidRDefault="00E730FC" w:rsidP="001549EE">
            <w:pPr>
              <w:jc w:val="right"/>
            </w:pPr>
          </w:p>
        </w:tc>
      </w:tr>
    </w:tbl>
    <w:p w14:paraId="6E722944" w14:textId="77777777" w:rsidR="00E730FC" w:rsidRPr="00E730FC" w:rsidRDefault="00E730FC" w:rsidP="00E730FC"/>
    <w:p w14:paraId="6E722945" w14:textId="77777777" w:rsidR="00E730FC" w:rsidRPr="00E730FC" w:rsidRDefault="00E730FC" w:rsidP="00E730FC"/>
    <w:p w14:paraId="6E722946" w14:textId="77777777" w:rsidR="00E730FC" w:rsidRPr="00E730FC" w:rsidRDefault="00E730FC" w:rsidP="00E730FC"/>
    <w:p w14:paraId="6E722947" w14:textId="77777777" w:rsidR="00E730FC" w:rsidRDefault="00E730FC" w:rsidP="00E730FC">
      <w:pPr>
        <w:tabs>
          <w:tab w:val="left" w:pos="8382"/>
        </w:tabs>
      </w:pPr>
      <w:r>
        <w:tab/>
      </w:r>
    </w:p>
    <w:p w14:paraId="6E722948" w14:textId="77777777" w:rsidR="00E730FC" w:rsidRDefault="00E730FC" w:rsidP="00E730FC"/>
    <w:p w14:paraId="6E722949" w14:textId="77777777" w:rsidR="00D73B6C" w:rsidRPr="00E730FC" w:rsidRDefault="00D73B6C" w:rsidP="00E730FC">
      <w:pPr>
        <w:sectPr w:rsidR="00D73B6C" w:rsidRPr="00E730FC" w:rsidSect="001643F3">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284" w:footer="284" w:gutter="0"/>
          <w:cols w:space="708"/>
          <w:titlePg/>
          <w:docGrid w:linePitch="360"/>
        </w:sectPr>
      </w:pPr>
    </w:p>
    <w:p w14:paraId="6E72294A"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73600" behindDoc="0" locked="1" layoutInCell="1" allowOverlap="1" wp14:anchorId="6E722B22" wp14:editId="12775D6D">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87F56" w:rsidRPr="00AB780B" w14:paraId="6E722B77" w14:textId="77777777" w:rsidTr="00DC7231">
                              <w:trPr>
                                <w:trHeight w:hRule="exact" w:val="1247"/>
                                <w:tblCellSpacing w:w="71" w:type="dxa"/>
                              </w:trPr>
                              <w:tc>
                                <w:tcPr>
                                  <w:tcW w:w="1601" w:type="dxa"/>
                                  <w:vAlign w:val="center"/>
                                </w:tcPr>
                                <w:p w14:paraId="6E722B73" w14:textId="77777777" w:rsidR="00A87F56" w:rsidRPr="00D55628" w:rsidRDefault="00A87F56" w:rsidP="00D55628">
                                  <w:r w:rsidRPr="00D55628">
                                    <w:rPr>
                                      <w:noProof/>
                                    </w:rPr>
                                    <w:drawing>
                                      <wp:inline distT="0" distB="0" distL="0" distR="0" wp14:anchorId="6E722B85" wp14:editId="6E722B86">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4" w14:textId="77777777" w:rsidR="00A87F56" w:rsidRPr="00D55628" w:rsidRDefault="00A87F56" w:rsidP="00D55628">
                                  <w:r w:rsidRPr="00D55628">
                                    <w:rPr>
                                      <w:noProof/>
                                    </w:rPr>
                                    <w:drawing>
                                      <wp:inline distT="0" distB="0" distL="0" distR="0" wp14:anchorId="6E722B87" wp14:editId="6E722B88">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5" w14:textId="77777777" w:rsidR="00A87F56" w:rsidRPr="00D55628" w:rsidRDefault="00A87F56" w:rsidP="00D55628">
                                  <w:r w:rsidRPr="00D55628">
                                    <w:rPr>
                                      <w:noProof/>
                                    </w:rPr>
                                    <w:drawing>
                                      <wp:inline distT="0" distB="0" distL="0" distR="0" wp14:anchorId="6E722B89" wp14:editId="6E722B8A">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E722B76" w14:textId="77777777" w:rsidR="00A87F56" w:rsidRPr="00D55628" w:rsidRDefault="00A87F56" w:rsidP="00D55628">
                                  <w:r w:rsidRPr="00D55628">
                                    <w:rPr>
                                      <w:noProof/>
                                    </w:rPr>
                                    <w:drawing>
                                      <wp:inline distT="0" distB="0" distL="0" distR="0" wp14:anchorId="6E722B8B" wp14:editId="6E722B8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A87F56" w:rsidRPr="00AB780B" w14:paraId="6E722B7C" w14:textId="77777777" w:rsidTr="00DC7231">
                              <w:trPr>
                                <w:trHeight w:hRule="exact" w:val="1247"/>
                                <w:tblCellSpacing w:w="71" w:type="dxa"/>
                              </w:trPr>
                              <w:tc>
                                <w:tcPr>
                                  <w:tcW w:w="1601" w:type="dxa"/>
                                  <w:vAlign w:val="center"/>
                                </w:tcPr>
                                <w:p w14:paraId="6E722B78" w14:textId="77777777" w:rsidR="00A87F56" w:rsidRPr="00D55628" w:rsidRDefault="00A87F56" w:rsidP="00D55628">
                                  <w:pPr>
                                    <w:rPr>
                                      <w:noProof/>
                                    </w:rPr>
                                  </w:pPr>
                                  <w:r>
                                    <w:rPr>
                                      <w:noProof/>
                                    </w:rPr>
                                    <w:drawing>
                                      <wp:inline distT="0" distB="0" distL="0" distR="0" wp14:anchorId="6E722B8D" wp14:editId="6E722B8E">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9" w14:textId="77777777" w:rsidR="00A87F56" w:rsidRPr="00D55628" w:rsidRDefault="00A87F56" w:rsidP="00D55628">
                                  <w:pPr>
                                    <w:rPr>
                                      <w:noProof/>
                                    </w:rPr>
                                  </w:pPr>
                                  <w:r>
                                    <w:rPr>
                                      <w:noProof/>
                                    </w:rPr>
                                    <w:drawing>
                                      <wp:inline distT="0" distB="0" distL="0" distR="0" wp14:anchorId="6E722B8F" wp14:editId="6E722B9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A" w14:textId="77777777" w:rsidR="00A87F56" w:rsidRPr="00D55628" w:rsidRDefault="00A87F56" w:rsidP="00D55628">
                                  <w:pPr>
                                    <w:rPr>
                                      <w:noProof/>
                                    </w:rPr>
                                  </w:pPr>
                                  <w:r>
                                    <w:rPr>
                                      <w:noProof/>
                                    </w:rPr>
                                    <w:drawing>
                                      <wp:inline distT="0" distB="0" distL="0" distR="0" wp14:anchorId="6E722B91" wp14:editId="6E722B92">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E722B7B" w14:textId="77777777" w:rsidR="00A87F56" w:rsidRPr="00D55628" w:rsidRDefault="00A87F56" w:rsidP="00D55628">
                                  <w:pPr>
                                    <w:rPr>
                                      <w:noProof/>
                                    </w:rPr>
                                  </w:pPr>
                                  <w:r>
                                    <w:rPr>
                                      <w:noProof/>
                                    </w:rPr>
                                    <w:drawing>
                                      <wp:inline distT="0" distB="0" distL="0" distR="0" wp14:anchorId="6E722B93" wp14:editId="6E722B9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E722B7D" w14:textId="77777777" w:rsidR="00A87F56" w:rsidRPr="00D55628" w:rsidRDefault="00A87F56"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722B22" id="InsideCoverCoBrand" o:spid="_x0000_s1028" type="#_x0000_t202" alt="Title: Co-Branding Logos" style="position:absolute;margin-left:0;margin-top:0;width:595.55pt;height:193.3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JIoQIAAJY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87F56" w:rsidRPr="00AB780B" w14:paraId="6E722B77" w14:textId="77777777" w:rsidTr="00DC7231">
                        <w:trPr>
                          <w:trHeight w:hRule="exact" w:val="1247"/>
                          <w:tblCellSpacing w:w="71" w:type="dxa"/>
                        </w:trPr>
                        <w:tc>
                          <w:tcPr>
                            <w:tcW w:w="1601" w:type="dxa"/>
                            <w:vAlign w:val="center"/>
                          </w:tcPr>
                          <w:p w14:paraId="6E722B73" w14:textId="77777777" w:rsidR="00A87F56" w:rsidRPr="00D55628" w:rsidRDefault="00A87F56" w:rsidP="00D55628">
                            <w:r w:rsidRPr="00D55628">
                              <w:rPr>
                                <w:noProof/>
                              </w:rPr>
                              <w:drawing>
                                <wp:inline distT="0" distB="0" distL="0" distR="0" wp14:anchorId="6E722B85" wp14:editId="6E722B86">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4" w14:textId="77777777" w:rsidR="00A87F56" w:rsidRPr="00D55628" w:rsidRDefault="00A87F56" w:rsidP="00D55628">
                            <w:r w:rsidRPr="00D55628">
                              <w:rPr>
                                <w:noProof/>
                              </w:rPr>
                              <w:drawing>
                                <wp:inline distT="0" distB="0" distL="0" distR="0" wp14:anchorId="6E722B87" wp14:editId="6E722B88">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5" w14:textId="77777777" w:rsidR="00A87F56" w:rsidRPr="00D55628" w:rsidRDefault="00A87F56" w:rsidP="00D55628">
                            <w:r w:rsidRPr="00D55628">
                              <w:rPr>
                                <w:noProof/>
                              </w:rPr>
                              <w:drawing>
                                <wp:inline distT="0" distB="0" distL="0" distR="0" wp14:anchorId="6E722B89" wp14:editId="6E722B8A">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E722B76" w14:textId="77777777" w:rsidR="00A87F56" w:rsidRPr="00D55628" w:rsidRDefault="00A87F56" w:rsidP="00D55628">
                            <w:r w:rsidRPr="00D55628">
                              <w:rPr>
                                <w:noProof/>
                              </w:rPr>
                              <w:drawing>
                                <wp:inline distT="0" distB="0" distL="0" distR="0" wp14:anchorId="6E722B8B" wp14:editId="6E722B8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A87F56" w:rsidRPr="00AB780B" w14:paraId="6E722B7C" w14:textId="77777777" w:rsidTr="00DC7231">
                        <w:trPr>
                          <w:trHeight w:hRule="exact" w:val="1247"/>
                          <w:tblCellSpacing w:w="71" w:type="dxa"/>
                        </w:trPr>
                        <w:tc>
                          <w:tcPr>
                            <w:tcW w:w="1601" w:type="dxa"/>
                            <w:vAlign w:val="center"/>
                          </w:tcPr>
                          <w:p w14:paraId="6E722B78" w14:textId="77777777" w:rsidR="00A87F56" w:rsidRPr="00D55628" w:rsidRDefault="00A87F56" w:rsidP="00D55628">
                            <w:pPr>
                              <w:rPr>
                                <w:noProof/>
                              </w:rPr>
                            </w:pPr>
                            <w:r>
                              <w:rPr>
                                <w:noProof/>
                              </w:rPr>
                              <w:drawing>
                                <wp:inline distT="0" distB="0" distL="0" distR="0" wp14:anchorId="6E722B8D" wp14:editId="6E722B8E">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9" w14:textId="77777777" w:rsidR="00A87F56" w:rsidRPr="00D55628" w:rsidRDefault="00A87F56" w:rsidP="00D55628">
                            <w:pPr>
                              <w:rPr>
                                <w:noProof/>
                              </w:rPr>
                            </w:pPr>
                            <w:r>
                              <w:rPr>
                                <w:noProof/>
                              </w:rPr>
                              <w:drawing>
                                <wp:inline distT="0" distB="0" distL="0" distR="0" wp14:anchorId="6E722B8F" wp14:editId="6E722B9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722B7A" w14:textId="77777777" w:rsidR="00A87F56" w:rsidRPr="00D55628" w:rsidRDefault="00A87F56" w:rsidP="00D55628">
                            <w:pPr>
                              <w:rPr>
                                <w:noProof/>
                              </w:rPr>
                            </w:pPr>
                            <w:r>
                              <w:rPr>
                                <w:noProof/>
                              </w:rPr>
                              <w:drawing>
                                <wp:inline distT="0" distB="0" distL="0" distR="0" wp14:anchorId="6E722B91" wp14:editId="6E722B92">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E722B7B" w14:textId="77777777" w:rsidR="00A87F56" w:rsidRPr="00D55628" w:rsidRDefault="00A87F56" w:rsidP="00D55628">
                            <w:pPr>
                              <w:rPr>
                                <w:noProof/>
                              </w:rPr>
                            </w:pPr>
                            <w:r>
                              <w:rPr>
                                <w:noProof/>
                              </w:rPr>
                              <w:drawing>
                                <wp:inline distT="0" distB="0" distL="0" distR="0" wp14:anchorId="6E722B93" wp14:editId="6E722B9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E722B7D" w14:textId="77777777" w:rsidR="00A87F56" w:rsidRPr="00D55628" w:rsidRDefault="00A87F56" w:rsidP="005614D2">
                      <w:pPr>
                        <w:pStyle w:val="xDisclaimerText"/>
                      </w:pPr>
                    </w:p>
                  </w:txbxContent>
                </v:textbox>
                <w10:wrap type="topAndBottom" anchorx="page" anchory="page"/>
                <w10:anchorlock/>
              </v:shape>
            </w:pict>
          </mc:Fallback>
        </mc:AlternateContent>
      </w:r>
    </w:p>
    <w:p w14:paraId="6E72294B" w14:textId="77777777" w:rsidR="00AB780B" w:rsidRDefault="00AB780B" w:rsidP="00A04486">
      <w:pPr>
        <w:pStyle w:val="SmallHeading"/>
        <w:spacing w:before="0"/>
      </w:pPr>
      <w:r>
        <w:t>Photo credit</w:t>
      </w:r>
    </w:p>
    <w:p w14:paraId="444880F3" w14:textId="77777777" w:rsidR="00C73BA8" w:rsidRDefault="00C73BA8" w:rsidP="00446920">
      <w:pPr>
        <w:pStyle w:val="SmallBodyText"/>
      </w:pPr>
      <w:r>
        <w:t>The photo in the front sheet has been downloaded from the following link and edited:</w:t>
      </w:r>
    </w:p>
    <w:p w14:paraId="6E72294C" w14:textId="2C87CB50" w:rsidR="00BF162E" w:rsidRDefault="00C73BA8" w:rsidP="00446920">
      <w:pPr>
        <w:pStyle w:val="SmallBodyText"/>
      </w:pPr>
      <w:r>
        <w:t>https://pixabay.com/en/blogging-blogger-office-business-336376/</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6E722956" w14:textId="77777777" w:rsidTr="005E59CF">
        <w:tc>
          <w:tcPr>
            <w:tcW w:w="5000" w:type="pct"/>
            <w:vAlign w:val="bottom"/>
          </w:tcPr>
          <w:p w14:paraId="6E72294D" w14:textId="4859A855" w:rsidR="009E7150" w:rsidRPr="00D55628" w:rsidRDefault="009E7150" w:rsidP="009E7150">
            <w:pPr>
              <w:pStyle w:val="xDisclaimertext3"/>
            </w:pPr>
            <w:r>
              <w:t xml:space="preserve">© The State of Victoria Department of Environment, Land, Water and Planning </w:t>
            </w:r>
            <w:r w:rsidR="001549EE">
              <w:t>201</w:t>
            </w:r>
            <w:r w:rsidR="001835F8">
              <w:t>9</w:t>
            </w:r>
          </w:p>
          <w:p w14:paraId="6E72294E" w14:textId="65DC1628"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62848" behindDoc="0" locked="1" layoutInCell="1" allowOverlap="1" wp14:anchorId="6E722B24" wp14:editId="0847E4BC">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6E722952" w14:textId="77777777" w:rsidR="009E7150" w:rsidRPr="00D55628" w:rsidRDefault="009E7150" w:rsidP="009E7150">
            <w:pPr>
              <w:pStyle w:val="xDisclaimerHeading"/>
            </w:pPr>
            <w:r>
              <w:t>Disclaimer</w:t>
            </w:r>
          </w:p>
          <w:p w14:paraId="6E722953"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E722954" w14:textId="77777777" w:rsidR="009E7150" w:rsidRPr="00D55628" w:rsidRDefault="009E7150" w:rsidP="009E7150">
            <w:pPr>
              <w:pStyle w:val="xAccessibilityHeading"/>
            </w:pPr>
            <w:r w:rsidRPr="0084503F">
              <w:t>Accessibility</w:t>
            </w:r>
          </w:p>
          <w:p w14:paraId="6E722955" w14:textId="6E7AAEA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6E722957" w14:textId="77777777" w:rsidR="00A04486" w:rsidRDefault="00A04486">
      <w:pPr>
        <w:sectPr w:rsidR="00A04486" w:rsidSect="001643F3">
          <w:headerReference w:type="even" r:id="rId29"/>
          <w:footerReference w:type="even" r:id="rId30"/>
          <w:headerReference w:type="first" r:id="rId31"/>
          <w:footerReference w:type="first" r:id="rId32"/>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6E72295B" w14:textId="77777777" w:rsidTr="00271292">
        <w:tc>
          <w:tcPr>
            <w:tcW w:w="7370" w:type="dxa"/>
            <w:tcMar>
              <w:bottom w:w="567" w:type="dxa"/>
            </w:tcMar>
          </w:tcPr>
          <w:sdt>
            <w:sdtPr>
              <w:rPr>
                <w:iCs/>
                <w:caps/>
                <w:spacing w:val="0"/>
                <w:sz w:val="32"/>
                <w:szCs w:val="24"/>
              </w:rPr>
              <w:alias w:val="CoverTitle2"/>
              <w:tag w:val="CoverTitle2"/>
              <w:id w:val="1622960908"/>
              <w:lock w:val="sdtContentLocked"/>
              <w:placeholder>
                <w:docPart w:val="436FCC23D6CF41569991BF6F2DB9809A"/>
              </w:placeholder>
            </w:sdtPr>
            <w:sdtEndPr>
              <w:rPr>
                <w:caps w:val="0"/>
                <w:spacing w:val="-2"/>
                <w:sz w:val="36"/>
              </w:rPr>
            </w:sdtEndPr>
            <w:sdtContent>
              <w:p w14:paraId="1C0646F5" w14:textId="77777777" w:rsidR="00097E94" w:rsidRDefault="00097E94" w:rsidP="00097E94">
                <w:pPr>
                  <w:pStyle w:val="TitleBlack"/>
                </w:pPr>
                <w:r>
                  <w:t>ePlan Handbook</w:t>
                </w:r>
              </w:p>
              <w:p w14:paraId="324F2B7B" w14:textId="77777777" w:rsidR="00097E94" w:rsidRDefault="00097E94" w:rsidP="00097E94">
                <w:pPr>
                  <w:pStyle w:val="SubtitleBlack"/>
                </w:pPr>
                <w:r>
                  <w:t>Version 2.3</w:t>
                </w:r>
              </w:p>
              <w:p w14:paraId="6E72295A" w14:textId="37DCF27B" w:rsidR="00A04486" w:rsidRPr="00556A21" w:rsidRDefault="00D07097" w:rsidP="003C6351">
                <w:pPr>
                  <w:pStyle w:val="SubtitleBlack"/>
                </w:pPr>
              </w:p>
            </w:sdtContent>
          </w:sdt>
        </w:tc>
      </w:tr>
    </w:tbl>
    <w:p w14:paraId="6E72295C" w14:textId="59A4EC13"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A04486" w14:paraId="6E722960" w14:textId="77777777" w:rsidTr="00211CA6">
        <w:tc>
          <w:tcPr>
            <w:tcW w:w="9855" w:type="dxa"/>
          </w:tcPr>
          <w:p w14:paraId="6E72295D" w14:textId="3C351A3D" w:rsidR="00A04486" w:rsidRDefault="009B33B6" w:rsidP="00211CA6">
            <w:pPr>
              <w:pStyle w:val="BodyText"/>
            </w:pPr>
            <w:fldSimple w:instr=" DOCPROPERTY  xDate  \* MERGEFORMAT ">
              <w:r w:rsidR="00097E94">
                <w:t>October 2021</w:t>
              </w:r>
            </w:fldSimple>
          </w:p>
          <w:p w14:paraId="6E72295F" w14:textId="6B490F04" w:rsidR="008734DB" w:rsidRDefault="008734DB" w:rsidP="008734DB">
            <w:pPr>
              <w:pStyle w:val="BodyText"/>
            </w:pPr>
          </w:p>
        </w:tc>
      </w:tr>
    </w:tbl>
    <w:p w14:paraId="6E722961" w14:textId="009CF730" w:rsidR="00F16447" w:rsidRDefault="00F16447" w:rsidP="003C6351">
      <w:pPr>
        <w:pStyle w:val="SubtitleBlack"/>
      </w:pPr>
    </w:p>
    <w:p w14:paraId="6E722962" w14:textId="77777777" w:rsidR="00A04486" w:rsidRDefault="00A04486">
      <w:r>
        <w:br w:type="page"/>
      </w:r>
    </w:p>
    <w:p w14:paraId="6E722978" w14:textId="77777777" w:rsidR="00A04486" w:rsidRPr="004D5DB6" w:rsidRDefault="00A04486" w:rsidP="00A04486">
      <w:pPr>
        <w:pStyle w:val="TOCHeading"/>
        <w:rPr>
          <w:rFonts w:ascii="VIC" w:hAnsi="VIC"/>
        </w:rPr>
      </w:pPr>
      <w:bookmarkStart w:id="1" w:name="_Toc420521700"/>
      <w:r w:rsidRPr="004D5DB6">
        <w:rPr>
          <w:rFonts w:ascii="VIC" w:hAnsi="VIC"/>
        </w:rPr>
        <w:t>Contents</w:t>
      </w:r>
      <w:bookmarkStart w:id="2" w:name="_TOCMarker"/>
      <w:bookmarkEnd w:id="2"/>
    </w:p>
    <w:p w14:paraId="12DC0DA5" w14:textId="689B71E0" w:rsidR="006F3798" w:rsidRPr="004D5DB6" w:rsidRDefault="008734DB">
      <w:pPr>
        <w:pStyle w:val="TOC1"/>
        <w:rPr>
          <w:rFonts w:ascii="VIC" w:eastAsiaTheme="minorEastAsia" w:hAnsi="VIC"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83902843" w:history="1">
        <w:r w:rsidR="006F3798" w:rsidRPr="004D5DB6">
          <w:rPr>
            <w:rStyle w:val="Hyperlink"/>
            <w:rFonts w:ascii="VIC" w:hAnsi="VIC"/>
          </w:rPr>
          <w:t>1. Introduction</w:t>
        </w:r>
        <w:r w:rsidR="006F3798" w:rsidRPr="004D5DB6">
          <w:rPr>
            <w:rFonts w:ascii="VIC" w:hAnsi="VIC"/>
            <w:webHidden/>
          </w:rPr>
          <w:tab/>
        </w:r>
        <w:r w:rsidR="006F3798" w:rsidRPr="004D5DB6">
          <w:rPr>
            <w:rFonts w:ascii="VIC" w:hAnsi="VIC"/>
            <w:webHidden/>
          </w:rPr>
          <w:fldChar w:fldCharType="begin"/>
        </w:r>
        <w:r w:rsidR="006F3798" w:rsidRPr="004D5DB6">
          <w:rPr>
            <w:rFonts w:ascii="VIC" w:hAnsi="VIC"/>
            <w:webHidden/>
          </w:rPr>
          <w:instrText xml:space="preserve"> PAGEREF _Toc83902843 \h </w:instrText>
        </w:r>
        <w:r w:rsidR="006F3798" w:rsidRPr="004D5DB6">
          <w:rPr>
            <w:rFonts w:ascii="VIC" w:hAnsi="VIC"/>
            <w:webHidden/>
          </w:rPr>
        </w:r>
        <w:r w:rsidR="006F3798" w:rsidRPr="004D5DB6">
          <w:rPr>
            <w:rFonts w:ascii="VIC" w:hAnsi="VIC"/>
            <w:webHidden/>
          </w:rPr>
          <w:fldChar w:fldCharType="separate"/>
        </w:r>
        <w:r w:rsidR="006F3798" w:rsidRPr="004D5DB6">
          <w:rPr>
            <w:rFonts w:ascii="VIC" w:hAnsi="VIC"/>
            <w:webHidden/>
          </w:rPr>
          <w:t>1</w:t>
        </w:r>
        <w:r w:rsidR="006F3798" w:rsidRPr="004D5DB6">
          <w:rPr>
            <w:rFonts w:ascii="VIC" w:hAnsi="VIC"/>
            <w:webHidden/>
          </w:rPr>
          <w:fldChar w:fldCharType="end"/>
        </w:r>
      </w:hyperlink>
    </w:p>
    <w:p w14:paraId="1F043854" w14:textId="22673F99" w:rsidR="006F3798" w:rsidRPr="004D5DB6" w:rsidRDefault="006F3798">
      <w:pPr>
        <w:pStyle w:val="TOC1"/>
        <w:rPr>
          <w:rFonts w:ascii="VIC" w:eastAsiaTheme="minorEastAsia" w:hAnsi="VIC" w:cstheme="minorBidi"/>
          <w:b w:val="0"/>
          <w:color w:val="auto"/>
          <w:sz w:val="22"/>
          <w:szCs w:val="22"/>
        </w:rPr>
      </w:pPr>
      <w:hyperlink w:anchor="_Toc83902844" w:history="1">
        <w:r w:rsidRPr="004D5DB6">
          <w:rPr>
            <w:rStyle w:val="Hyperlink"/>
            <w:rFonts w:ascii="VIC" w:hAnsi="VIC"/>
          </w:rPr>
          <w:t>2. Element Naming Conventions</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_Toc83902844 \h </w:instrText>
        </w:r>
        <w:r w:rsidRPr="004D5DB6">
          <w:rPr>
            <w:rFonts w:ascii="VIC" w:hAnsi="VIC"/>
            <w:webHidden/>
          </w:rPr>
        </w:r>
        <w:r w:rsidRPr="004D5DB6">
          <w:rPr>
            <w:rFonts w:ascii="VIC" w:hAnsi="VIC"/>
            <w:webHidden/>
          </w:rPr>
          <w:fldChar w:fldCharType="separate"/>
        </w:r>
        <w:r w:rsidRPr="004D5DB6">
          <w:rPr>
            <w:rFonts w:ascii="VIC" w:hAnsi="VIC"/>
            <w:webHidden/>
          </w:rPr>
          <w:t>2</w:t>
        </w:r>
        <w:r w:rsidRPr="004D5DB6">
          <w:rPr>
            <w:rFonts w:ascii="VIC" w:hAnsi="VIC"/>
            <w:webHidden/>
          </w:rPr>
          <w:fldChar w:fldCharType="end"/>
        </w:r>
      </w:hyperlink>
    </w:p>
    <w:p w14:paraId="7FF1A9A1" w14:textId="05783CDD" w:rsidR="006F3798" w:rsidRPr="004D5DB6" w:rsidRDefault="006F3798">
      <w:pPr>
        <w:pStyle w:val="TOC2"/>
        <w:rPr>
          <w:rFonts w:ascii="VIC" w:eastAsiaTheme="minorEastAsia" w:hAnsi="VIC" w:cstheme="minorBidi"/>
          <w:b w:val="0"/>
          <w:color w:val="auto"/>
          <w:sz w:val="22"/>
          <w:szCs w:val="22"/>
        </w:rPr>
      </w:pPr>
      <w:hyperlink w:anchor="_Toc83902845" w:history="1">
        <w:r w:rsidRPr="004D5DB6">
          <w:rPr>
            <w:rStyle w:val="Hyperlink"/>
            <w:rFonts w:ascii="VIC" w:hAnsi="VIC"/>
          </w:rPr>
          <w:t>2.1 Parcels</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_Toc83902845 \h </w:instrText>
        </w:r>
        <w:r w:rsidRPr="004D5DB6">
          <w:rPr>
            <w:rFonts w:ascii="VIC" w:hAnsi="VIC"/>
            <w:webHidden/>
          </w:rPr>
        </w:r>
        <w:r w:rsidRPr="004D5DB6">
          <w:rPr>
            <w:rFonts w:ascii="VIC" w:hAnsi="VIC"/>
            <w:webHidden/>
          </w:rPr>
          <w:fldChar w:fldCharType="separate"/>
        </w:r>
        <w:r w:rsidRPr="004D5DB6">
          <w:rPr>
            <w:rFonts w:ascii="VIC" w:hAnsi="VIC"/>
            <w:webHidden/>
          </w:rPr>
          <w:t>2</w:t>
        </w:r>
        <w:r w:rsidRPr="004D5DB6">
          <w:rPr>
            <w:rFonts w:ascii="VIC" w:hAnsi="VIC"/>
            <w:webHidden/>
          </w:rPr>
          <w:fldChar w:fldCharType="end"/>
        </w:r>
      </w:hyperlink>
    </w:p>
    <w:p w14:paraId="750591C0" w14:textId="693864D5" w:rsidR="006F3798" w:rsidRPr="004D5DB6" w:rsidRDefault="006F3798">
      <w:pPr>
        <w:pStyle w:val="TOC2"/>
        <w:rPr>
          <w:rFonts w:ascii="VIC" w:eastAsiaTheme="minorEastAsia" w:hAnsi="VIC" w:cstheme="minorBidi"/>
          <w:b w:val="0"/>
          <w:color w:val="auto"/>
          <w:sz w:val="22"/>
          <w:szCs w:val="22"/>
        </w:rPr>
      </w:pPr>
      <w:hyperlink w:anchor="_Toc83902846" w:history="1">
        <w:r w:rsidRPr="004D5DB6">
          <w:rPr>
            <w:rStyle w:val="Hyperlink"/>
            <w:rFonts w:ascii="VIC" w:hAnsi="VIC"/>
          </w:rPr>
          <w:t>2.2 Geometry, Points and Monuments</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_Toc83902846 \h </w:instrText>
        </w:r>
        <w:r w:rsidRPr="004D5DB6">
          <w:rPr>
            <w:rFonts w:ascii="VIC" w:hAnsi="VIC"/>
            <w:webHidden/>
          </w:rPr>
        </w:r>
        <w:r w:rsidRPr="004D5DB6">
          <w:rPr>
            <w:rFonts w:ascii="VIC" w:hAnsi="VIC"/>
            <w:webHidden/>
          </w:rPr>
          <w:fldChar w:fldCharType="separate"/>
        </w:r>
        <w:r w:rsidRPr="004D5DB6">
          <w:rPr>
            <w:rFonts w:ascii="VIC" w:hAnsi="VIC"/>
            <w:webHidden/>
          </w:rPr>
          <w:t>4</w:t>
        </w:r>
        <w:r w:rsidRPr="004D5DB6">
          <w:rPr>
            <w:rFonts w:ascii="VIC" w:hAnsi="VIC"/>
            <w:webHidden/>
          </w:rPr>
          <w:fldChar w:fldCharType="end"/>
        </w:r>
      </w:hyperlink>
    </w:p>
    <w:p w14:paraId="71B57426" w14:textId="3DE39A49" w:rsidR="006F3798" w:rsidRPr="004D5DB6" w:rsidRDefault="006F3798">
      <w:pPr>
        <w:pStyle w:val="TOC2"/>
        <w:rPr>
          <w:rFonts w:ascii="VIC" w:eastAsiaTheme="minorEastAsia" w:hAnsi="VIC" w:cstheme="minorBidi"/>
          <w:b w:val="0"/>
          <w:color w:val="auto"/>
          <w:sz w:val="22"/>
          <w:szCs w:val="22"/>
        </w:rPr>
      </w:pPr>
      <w:hyperlink w:anchor="_Toc83902847" w:history="1">
        <w:r w:rsidRPr="004D5DB6">
          <w:rPr>
            <w:rStyle w:val="Hyperlink"/>
            <w:rFonts w:ascii="VIC" w:hAnsi="VIC"/>
          </w:rPr>
          <w:t>2.3 Observations and Instruments</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_Toc83902847 \h </w:instrText>
        </w:r>
        <w:r w:rsidRPr="004D5DB6">
          <w:rPr>
            <w:rFonts w:ascii="VIC" w:hAnsi="VIC"/>
            <w:webHidden/>
          </w:rPr>
        </w:r>
        <w:r w:rsidRPr="004D5DB6">
          <w:rPr>
            <w:rFonts w:ascii="VIC" w:hAnsi="VIC"/>
            <w:webHidden/>
          </w:rPr>
          <w:fldChar w:fldCharType="separate"/>
        </w:r>
        <w:r w:rsidRPr="004D5DB6">
          <w:rPr>
            <w:rFonts w:ascii="VIC" w:hAnsi="VIC"/>
            <w:webHidden/>
          </w:rPr>
          <w:t>4</w:t>
        </w:r>
        <w:r w:rsidRPr="004D5DB6">
          <w:rPr>
            <w:rFonts w:ascii="VIC" w:hAnsi="VIC"/>
            <w:webHidden/>
          </w:rPr>
          <w:fldChar w:fldCharType="end"/>
        </w:r>
      </w:hyperlink>
    </w:p>
    <w:p w14:paraId="5935CA51" w14:textId="78771D54" w:rsidR="006F3798" w:rsidRPr="004D5DB6" w:rsidRDefault="006F3798">
      <w:pPr>
        <w:pStyle w:val="TOC2"/>
        <w:rPr>
          <w:rFonts w:ascii="VIC" w:eastAsiaTheme="minorEastAsia" w:hAnsi="VIC" w:cstheme="minorBidi"/>
          <w:b w:val="0"/>
          <w:color w:val="auto"/>
          <w:sz w:val="22"/>
          <w:szCs w:val="22"/>
        </w:rPr>
      </w:pPr>
      <w:hyperlink w:anchor="_Toc83902848" w:history="1">
        <w:r w:rsidRPr="004D5DB6">
          <w:rPr>
            <w:rStyle w:val="Hyperlink"/>
            <w:rFonts w:ascii="VIC" w:hAnsi="VIC"/>
          </w:rPr>
          <w:t>2.4 Plan Feature</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_Toc83902848 \h </w:instrText>
        </w:r>
        <w:r w:rsidRPr="004D5DB6">
          <w:rPr>
            <w:rFonts w:ascii="VIC" w:hAnsi="VIC"/>
            <w:webHidden/>
          </w:rPr>
        </w:r>
        <w:r w:rsidRPr="004D5DB6">
          <w:rPr>
            <w:rFonts w:ascii="VIC" w:hAnsi="VIC"/>
            <w:webHidden/>
          </w:rPr>
          <w:fldChar w:fldCharType="separate"/>
        </w:r>
        <w:r w:rsidRPr="004D5DB6">
          <w:rPr>
            <w:rFonts w:ascii="VIC" w:hAnsi="VIC"/>
            <w:webHidden/>
          </w:rPr>
          <w:t>4</w:t>
        </w:r>
        <w:r w:rsidRPr="004D5DB6">
          <w:rPr>
            <w:rFonts w:ascii="VIC" w:hAnsi="VIC"/>
            <w:webHidden/>
          </w:rPr>
          <w:fldChar w:fldCharType="end"/>
        </w:r>
      </w:hyperlink>
    </w:p>
    <w:p w14:paraId="7F9F70A5" w14:textId="10D716B6" w:rsidR="006F3798" w:rsidRPr="004D5DB6" w:rsidRDefault="006F3798">
      <w:pPr>
        <w:pStyle w:val="TOC2"/>
        <w:rPr>
          <w:rFonts w:ascii="VIC" w:eastAsiaTheme="minorEastAsia" w:hAnsi="VIC" w:cstheme="minorBidi"/>
          <w:b w:val="0"/>
          <w:color w:val="auto"/>
          <w:sz w:val="22"/>
          <w:szCs w:val="22"/>
        </w:rPr>
      </w:pPr>
      <w:hyperlink w:anchor="_Toc83902849" w:history="1">
        <w:r w:rsidRPr="004D5DB6">
          <w:rPr>
            <w:rStyle w:val="Hyperlink"/>
            <w:rFonts w:ascii="VIC" w:hAnsi="VIC"/>
          </w:rPr>
          <w:t>2.5 Annotation</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_Toc83902849 \h </w:instrText>
        </w:r>
        <w:r w:rsidRPr="004D5DB6">
          <w:rPr>
            <w:rFonts w:ascii="VIC" w:hAnsi="VIC"/>
            <w:webHidden/>
          </w:rPr>
        </w:r>
        <w:r w:rsidRPr="004D5DB6">
          <w:rPr>
            <w:rFonts w:ascii="VIC" w:hAnsi="VIC"/>
            <w:webHidden/>
          </w:rPr>
          <w:fldChar w:fldCharType="separate"/>
        </w:r>
        <w:r w:rsidRPr="004D5DB6">
          <w:rPr>
            <w:rFonts w:ascii="VIC" w:hAnsi="VIC"/>
            <w:webHidden/>
          </w:rPr>
          <w:t>5</w:t>
        </w:r>
        <w:r w:rsidRPr="004D5DB6">
          <w:rPr>
            <w:rFonts w:ascii="VIC" w:hAnsi="VIC"/>
            <w:webHidden/>
          </w:rPr>
          <w:fldChar w:fldCharType="end"/>
        </w:r>
      </w:hyperlink>
    </w:p>
    <w:p w14:paraId="22B16760" w14:textId="56748259" w:rsidR="006F3798" w:rsidRPr="004D5DB6" w:rsidRDefault="006F3798">
      <w:pPr>
        <w:pStyle w:val="TOC1"/>
        <w:rPr>
          <w:rFonts w:ascii="VIC" w:eastAsiaTheme="minorEastAsia" w:hAnsi="VIC" w:cstheme="minorBidi"/>
          <w:b w:val="0"/>
          <w:color w:val="auto"/>
          <w:sz w:val="22"/>
          <w:szCs w:val="22"/>
        </w:rPr>
      </w:pPr>
      <w:hyperlink w:anchor="_Toc83902850" w:history="1">
        <w:r w:rsidRPr="004D5DB6">
          <w:rPr>
            <w:rStyle w:val="Hyperlink"/>
            <w:rFonts w:ascii="VIC" w:hAnsi="VIC"/>
          </w:rPr>
          <w:t>3. Administrative Information</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_Toc83902850 \h </w:instrText>
        </w:r>
        <w:r w:rsidRPr="004D5DB6">
          <w:rPr>
            <w:rFonts w:ascii="VIC" w:hAnsi="VIC"/>
            <w:webHidden/>
          </w:rPr>
        </w:r>
        <w:r w:rsidRPr="004D5DB6">
          <w:rPr>
            <w:rFonts w:ascii="VIC" w:hAnsi="VIC"/>
            <w:webHidden/>
          </w:rPr>
          <w:fldChar w:fldCharType="separate"/>
        </w:r>
        <w:r w:rsidRPr="004D5DB6">
          <w:rPr>
            <w:rFonts w:ascii="VIC" w:hAnsi="VIC"/>
            <w:webHidden/>
          </w:rPr>
          <w:t>6</w:t>
        </w:r>
        <w:r w:rsidRPr="004D5DB6">
          <w:rPr>
            <w:rFonts w:ascii="VIC" w:hAnsi="VIC"/>
            <w:webHidden/>
          </w:rPr>
          <w:fldChar w:fldCharType="end"/>
        </w:r>
      </w:hyperlink>
    </w:p>
    <w:p w14:paraId="0AD7840D" w14:textId="30872BFF" w:rsidR="006F3798" w:rsidRPr="004D5DB6" w:rsidRDefault="006F3798">
      <w:pPr>
        <w:pStyle w:val="TOC2"/>
        <w:rPr>
          <w:rFonts w:ascii="VIC" w:eastAsiaTheme="minorEastAsia" w:hAnsi="VIC" w:cstheme="minorBidi"/>
          <w:b w:val="0"/>
          <w:color w:val="auto"/>
          <w:sz w:val="22"/>
          <w:szCs w:val="22"/>
        </w:rPr>
      </w:pPr>
      <w:hyperlink w:anchor="_Toc83902851" w:history="1">
        <w:r w:rsidRPr="004D5DB6">
          <w:rPr>
            <w:rStyle w:val="Hyperlink"/>
            <w:rFonts w:ascii="VIC" w:hAnsi="VIC"/>
          </w:rPr>
          <w:t>3.1 Annotations</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_Toc83902851 \h </w:instrText>
        </w:r>
        <w:r w:rsidRPr="004D5DB6">
          <w:rPr>
            <w:rFonts w:ascii="VIC" w:hAnsi="VIC"/>
            <w:webHidden/>
          </w:rPr>
        </w:r>
        <w:r w:rsidRPr="004D5DB6">
          <w:rPr>
            <w:rFonts w:ascii="VIC" w:hAnsi="VIC"/>
            <w:webHidden/>
          </w:rPr>
          <w:fldChar w:fldCharType="separate"/>
        </w:r>
        <w:r w:rsidRPr="004D5DB6">
          <w:rPr>
            <w:rFonts w:ascii="VIC" w:hAnsi="VIC"/>
            <w:webHidden/>
          </w:rPr>
          <w:t>6</w:t>
        </w:r>
        <w:r w:rsidRPr="004D5DB6">
          <w:rPr>
            <w:rFonts w:ascii="VIC" w:hAnsi="VIC"/>
            <w:webHidden/>
          </w:rPr>
          <w:fldChar w:fldCharType="end"/>
        </w:r>
      </w:hyperlink>
    </w:p>
    <w:p w14:paraId="08F1A6B7" w14:textId="398DD271" w:rsidR="006F3798" w:rsidRDefault="006F3798">
      <w:pPr>
        <w:pStyle w:val="TOC3"/>
        <w:rPr>
          <w:b w:val="0"/>
          <w:color w:val="auto"/>
          <w:sz w:val="22"/>
          <w:szCs w:val="22"/>
        </w:rPr>
      </w:pPr>
      <w:hyperlink w:anchor="_Toc83902852" w:history="1">
        <w:r w:rsidRPr="00DF0608">
          <w:rPr>
            <w:rStyle w:val="Hyperlink"/>
          </w:rPr>
          <w:t>3.1.1 Annotation Types</w:t>
        </w:r>
        <w:r>
          <w:rPr>
            <w:webHidden/>
          </w:rPr>
          <w:tab/>
        </w:r>
        <w:r>
          <w:rPr>
            <w:webHidden/>
          </w:rPr>
          <w:fldChar w:fldCharType="begin"/>
        </w:r>
        <w:r>
          <w:rPr>
            <w:webHidden/>
          </w:rPr>
          <w:instrText xml:space="preserve"> PAGEREF _Toc83902852 \h </w:instrText>
        </w:r>
        <w:r>
          <w:rPr>
            <w:webHidden/>
          </w:rPr>
        </w:r>
        <w:r>
          <w:rPr>
            <w:webHidden/>
          </w:rPr>
          <w:fldChar w:fldCharType="separate"/>
        </w:r>
        <w:r>
          <w:rPr>
            <w:webHidden/>
          </w:rPr>
          <w:t>6</w:t>
        </w:r>
        <w:r>
          <w:rPr>
            <w:webHidden/>
          </w:rPr>
          <w:fldChar w:fldCharType="end"/>
        </w:r>
      </w:hyperlink>
    </w:p>
    <w:p w14:paraId="3995729A" w14:textId="00234DDA" w:rsidR="006F3798" w:rsidRDefault="006F3798">
      <w:pPr>
        <w:pStyle w:val="TOC2"/>
        <w:rPr>
          <w:rFonts w:eastAsiaTheme="minorEastAsia" w:cstheme="minorBidi"/>
          <w:b w:val="0"/>
          <w:color w:val="auto"/>
          <w:sz w:val="22"/>
          <w:szCs w:val="22"/>
        </w:rPr>
      </w:pPr>
      <w:hyperlink w:anchor="_Toc83902853" w:history="1">
        <w:r w:rsidRPr="00DF0608">
          <w:rPr>
            <w:rStyle w:val="Hyperlink"/>
            <w:rFonts w:cstheme="minorHAnsi"/>
          </w:rPr>
          <w:t>3.2 General ePlan Information</w:t>
        </w:r>
        <w:r>
          <w:rPr>
            <w:webHidden/>
          </w:rPr>
          <w:tab/>
        </w:r>
        <w:r>
          <w:rPr>
            <w:webHidden/>
          </w:rPr>
          <w:fldChar w:fldCharType="begin"/>
        </w:r>
        <w:r>
          <w:rPr>
            <w:webHidden/>
          </w:rPr>
          <w:instrText xml:space="preserve"> PAGEREF _Toc83902853 \h </w:instrText>
        </w:r>
        <w:r>
          <w:rPr>
            <w:webHidden/>
          </w:rPr>
        </w:r>
        <w:r>
          <w:rPr>
            <w:webHidden/>
          </w:rPr>
          <w:fldChar w:fldCharType="separate"/>
        </w:r>
        <w:r>
          <w:rPr>
            <w:webHidden/>
          </w:rPr>
          <w:t>7</w:t>
        </w:r>
        <w:r>
          <w:rPr>
            <w:webHidden/>
          </w:rPr>
          <w:fldChar w:fldCharType="end"/>
        </w:r>
      </w:hyperlink>
    </w:p>
    <w:p w14:paraId="355A59A9" w14:textId="1776182E" w:rsidR="006F3798" w:rsidRDefault="006F3798">
      <w:pPr>
        <w:pStyle w:val="TOC2"/>
        <w:rPr>
          <w:rFonts w:eastAsiaTheme="minorEastAsia" w:cstheme="minorBidi"/>
          <w:b w:val="0"/>
          <w:color w:val="auto"/>
          <w:sz w:val="22"/>
          <w:szCs w:val="22"/>
        </w:rPr>
      </w:pPr>
      <w:hyperlink w:anchor="_Toc83902854" w:history="1">
        <w:r w:rsidRPr="00DF0608">
          <w:rPr>
            <w:rStyle w:val="Hyperlink"/>
          </w:rPr>
          <w:t>3.3 Coordinate System</w:t>
        </w:r>
        <w:r>
          <w:rPr>
            <w:webHidden/>
          </w:rPr>
          <w:tab/>
        </w:r>
        <w:r>
          <w:rPr>
            <w:webHidden/>
          </w:rPr>
          <w:fldChar w:fldCharType="begin"/>
        </w:r>
        <w:r>
          <w:rPr>
            <w:webHidden/>
          </w:rPr>
          <w:instrText xml:space="preserve"> PAGEREF _Toc83902854 \h </w:instrText>
        </w:r>
        <w:r>
          <w:rPr>
            <w:webHidden/>
          </w:rPr>
        </w:r>
        <w:r>
          <w:rPr>
            <w:webHidden/>
          </w:rPr>
          <w:fldChar w:fldCharType="separate"/>
        </w:r>
        <w:r>
          <w:rPr>
            <w:webHidden/>
          </w:rPr>
          <w:t>9</w:t>
        </w:r>
        <w:r>
          <w:rPr>
            <w:webHidden/>
          </w:rPr>
          <w:fldChar w:fldCharType="end"/>
        </w:r>
      </w:hyperlink>
    </w:p>
    <w:p w14:paraId="662E6875" w14:textId="68E2EDFE" w:rsidR="006F3798" w:rsidRDefault="006F3798">
      <w:pPr>
        <w:pStyle w:val="TOC2"/>
        <w:rPr>
          <w:rFonts w:eastAsiaTheme="minorEastAsia" w:cstheme="minorBidi"/>
          <w:b w:val="0"/>
          <w:color w:val="auto"/>
          <w:sz w:val="22"/>
          <w:szCs w:val="22"/>
        </w:rPr>
      </w:pPr>
      <w:hyperlink w:anchor="_Toc83902855" w:history="1">
        <w:r w:rsidRPr="00DF0608">
          <w:rPr>
            <w:rStyle w:val="Hyperlink"/>
          </w:rPr>
          <w:t>3.4 Survey Header</w:t>
        </w:r>
        <w:r>
          <w:rPr>
            <w:webHidden/>
          </w:rPr>
          <w:tab/>
        </w:r>
        <w:r>
          <w:rPr>
            <w:webHidden/>
          </w:rPr>
          <w:fldChar w:fldCharType="begin"/>
        </w:r>
        <w:r>
          <w:rPr>
            <w:webHidden/>
          </w:rPr>
          <w:instrText xml:space="preserve"> PAGEREF _Toc83902855 \h </w:instrText>
        </w:r>
        <w:r>
          <w:rPr>
            <w:webHidden/>
          </w:rPr>
        </w:r>
        <w:r>
          <w:rPr>
            <w:webHidden/>
          </w:rPr>
          <w:fldChar w:fldCharType="separate"/>
        </w:r>
        <w:r>
          <w:rPr>
            <w:webHidden/>
          </w:rPr>
          <w:t>9</w:t>
        </w:r>
        <w:r>
          <w:rPr>
            <w:webHidden/>
          </w:rPr>
          <w:fldChar w:fldCharType="end"/>
        </w:r>
      </w:hyperlink>
    </w:p>
    <w:p w14:paraId="1D6A35F6" w14:textId="031695D0" w:rsidR="006F3798" w:rsidRDefault="006F3798">
      <w:pPr>
        <w:pStyle w:val="TOC3"/>
        <w:rPr>
          <w:b w:val="0"/>
          <w:color w:val="auto"/>
          <w:sz w:val="22"/>
          <w:szCs w:val="22"/>
        </w:rPr>
      </w:pPr>
      <w:hyperlink w:anchor="_Toc83902856" w:history="1">
        <w:r w:rsidRPr="00DF0608">
          <w:rPr>
            <w:rStyle w:val="Hyperlink"/>
          </w:rPr>
          <w:t>3.4.1 Survey Header Attributes</w:t>
        </w:r>
        <w:r>
          <w:rPr>
            <w:webHidden/>
          </w:rPr>
          <w:tab/>
        </w:r>
        <w:r>
          <w:rPr>
            <w:webHidden/>
          </w:rPr>
          <w:fldChar w:fldCharType="begin"/>
        </w:r>
        <w:r>
          <w:rPr>
            <w:webHidden/>
          </w:rPr>
          <w:instrText xml:space="preserve"> PAGEREF _Toc83902856 \h </w:instrText>
        </w:r>
        <w:r>
          <w:rPr>
            <w:webHidden/>
          </w:rPr>
        </w:r>
        <w:r>
          <w:rPr>
            <w:webHidden/>
          </w:rPr>
          <w:fldChar w:fldCharType="separate"/>
        </w:r>
        <w:r>
          <w:rPr>
            <w:webHidden/>
          </w:rPr>
          <w:t>9</w:t>
        </w:r>
        <w:r>
          <w:rPr>
            <w:webHidden/>
          </w:rPr>
          <w:fldChar w:fldCharType="end"/>
        </w:r>
      </w:hyperlink>
    </w:p>
    <w:p w14:paraId="0EA4CF99" w14:textId="7AC145D7" w:rsidR="006F3798" w:rsidRDefault="006F3798">
      <w:pPr>
        <w:pStyle w:val="TOC3"/>
        <w:rPr>
          <w:b w:val="0"/>
          <w:color w:val="auto"/>
          <w:sz w:val="22"/>
          <w:szCs w:val="22"/>
        </w:rPr>
      </w:pPr>
      <w:hyperlink w:anchor="_Toc83902857" w:history="1">
        <w:r w:rsidRPr="00DF0608">
          <w:rPr>
            <w:rStyle w:val="Hyperlink"/>
          </w:rPr>
          <w:t>3.4.2 SurveyHeader Components</w:t>
        </w:r>
        <w:r>
          <w:rPr>
            <w:webHidden/>
          </w:rPr>
          <w:tab/>
        </w:r>
        <w:r>
          <w:rPr>
            <w:webHidden/>
          </w:rPr>
          <w:fldChar w:fldCharType="begin"/>
        </w:r>
        <w:r>
          <w:rPr>
            <w:webHidden/>
          </w:rPr>
          <w:instrText xml:space="preserve"> PAGEREF _Toc83902857 \h </w:instrText>
        </w:r>
        <w:r>
          <w:rPr>
            <w:webHidden/>
          </w:rPr>
        </w:r>
        <w:r>
          <w:rPr>
            <w:webHidden/>
          </w:rPr>
          <w:fldChar w:fldCharType="separate"/>
        </w:r>
        <w:r>
          <w:rPr>
            <w:webHidden/>
          </w:rPr>
          <w:t>9</w:t>
        </w:r>
        <w:r>
          <w:rPr>
            <w:webHidden/>
          </w:rPr>
          <w:fldChar w:fldCharType="end"/>
        </w:r>
      </w:hyperlink>
    </w:p>
    <w:p w14:paraId="63BCE105" w14:textId="40BCCE6C" w:rsidR="006F3798" w:rsidRPr="004D5DB6" w:rsidRDefault="006F3798">
      <w:pPr>
        <w:pStyle w:val="TOC1"/>
        <w:rPr>
          <w:rFonts w:ascii="VIC" w:eastAsiaTheme="minorEastAsia" w:hAnsi="VIC" w:cstheme="minorBidi"/>
          <w:b w:val="0"/>
          <w:color w:val="auto"/>
          <w:sz w:val="22"/>
          <w:szCs w:val="22"/>
        </w:rPr>
      </w:pPr>
      <w:hyperlink w:anchor="_Toc83902858" w:history="1">
        <w:r w:rsidRPr="004D5DB6">
          <w:rPr>
            <w:rStyle w:val="Hyperlink"/>
            <w:rFonts w:ascii="VIC" w:hAnsi="VIC"/>
          </w:rPr>
          <w:t>4. Point and Line Definition</w:t>
        </w:r>
        <w:r w:rsidRPr="004D5DB6">
          <w:rPr>
            <w:rFonts w:ascii="VIC" w:hAnsi="VIC"/>
            <w:webHidden/>
          </w:rPr>
          <w:tab/>
        </w:r>
        <w:r w:rsidRPr="004D5DB6">
          <w:rPr>
            <w:rFonts w:ascii="VIC" w:hAnsi="VIC"/>
            <w:webHidden/>
          </w:rPr>
          <w:fldChar w:fldCharType="begin"/>
        </w:r>
        <w:r w:rsidRPr="004D5DB6">
          <w:rPr>
            <w:rFonts w:ascii="VIC" w:hAnsi="VIC"/>
            <w:webHidden/>
          </w:rPr>
          <w:instrText xml:space="preserve"> PAGEREF _Toc83902858 \h </w:instrText>
        </w:r>
        <w:r w:rsidRPr="004D5DB6">
          <w:rPr>
            <w:rFonts w:ascii="VIC" w:hAnsi="VIC"/>
            <w:webHidden/>
          </w:rPr>
        </w:r>
        <w:r w:rsidRPr="004D5DB6">
          <w:rPr>
            <w:rFonts w:ascii="VIC" w:hAnsi="VIC"/>
            <w:webHidden/>
          </w:rPr>
          <w:fldChar w:fldCharType="separate"/>
        </w:r>
        <w:r w:rsidRPr="004D5DB6">
          <w:rPr>
            <w:rFonts w:ascii="VIC" w:hAnsi="VIC"/>
            <w:webHidden/>
          </w:rPr>
          <w:t>13</w:t>
        </w:r>
        <w:r w:rsidRPr="004D5DB6">
          <w:rPr>
            <w:rFonts w:ascii="VIC" w:hAnsi="VIC"/>
            <w:webHidden/>
          </w:rPr>
          <w:fldChar w:fldCharType="end"/>
        </w:r>
      </w:hyperlink>
    </w:p>
    <w:p w14:paraId="60115EBF" w14:textId="616F7828" w:rsidR="006F3798" w:rsidRDefault="006F3798">
      <w:pPr>
        <w:pStyle w:val="TOC2"/>
        <w:rPr>
          <w:rFonts w:eastAsiaTheme="minorEastAsia" w:cstheme="minorBidi"/>
          <w:b w:val="0"/>
          <w:color w:val="auto"/>
          <w:sz w:val="22"/>
          <w:szCs w:val="22"/>
        </w:rPr>
      </w:pPr>
      <w:hyperlink w:anchor="_Toc83902859" w:history="1">
        <w:r w:rsidRPr="00DF0608">
          <w:rPr>
            <w:rStyle w:val="Hyperlink"/>
          </w:rPr>
          <w:t>4.1 Traverses and Radiations</w:t>
        </w:r>
        <w:r>
          <w:rPr>
            <w:webHidden/>
          </w:rPr>
          <w:tab/>
        </w:r>
        <w:r>
          <w:rPr>
            <w:webHidden/>
          </w:rPr>
          <w:fldChar w:fldCharType="begin"/>
        </w:r>
        <w:r>
          <w:rPr>
            <w:webHidden/>
          </w:rPr>
          <w:instrText xml:space="preserve"> PAGEREF _Toc83902859 \h </w:instrText>
        </w:r>
        <w:r>
          <w:rPr>
            <w:webHidden/>
          </w:rPr>
        </w:r>
        <w:r>
          <w:rPr>
            <w:webHidden/>
          </w:rPr>
          <w:fldChar w:fldCharType="separate"/>
        </w:r>
        <w:r>
          <w:rPr>
            <w:webHidden/>
          </w:rPr>
          <w:t>13</w:t>
        </w:r>
        <w:r>
          <w:rPr>
            <w:webHidden/>
          </w:rPr>
          <w:fldChar w:fldCharType="end"/>
        </w:r>
      </w:hyperlink>
    </w:p>
    <w:p w14:paraId="156CAEBD" w14:textId="0DB804B2" w:rsidR="006F3798" w:rsidRDefault="006F3798">
      <w:pPr>
        <w:pStyle w:val="TOC2"/>
        <w:rPr>
          <w:rFonts w:eastAsiaTheme="minorEastAsia" w:cstheme="minorBidi"/>
          <w:b w:val="0"/>
          <w:color w:val="auto"/>
          <w:sz w:val="22"/>
          <w:szCs w:val="22"/>
        </w:rPr>
      </w:pPr>
      <w:hyperlink w:anchor="_Toc83902860" w:history="1">
        <w:r w:rsidRPr="00DF0608">
          <w:rPr>
            <w:rStyle w:val="Hyperlink"/>
          </w:rPr>
          <w:t>4.2 Plan Features</w:t>
        </w:r>
        <w:r>
          <w:rPr>
            <w:webHidden/>
          </w:rPr>
          <w:tab/>
        </w:r>
        <w:r>
          <w:rPr>
            <w:webHidden/>
          </w:rPr>
          <w:fldChar w:fldCharType="begin"/>
        </w:r>
        <w:r>
          <w:rPr>
            <w:webHidden/>
          </w:rPr>
          <w:instrText xml:space="preserve"> PAGEREF _Toc83902860 \h </w:instrText>
        </w:r>
        <w:r>
          <w:rPr>
            <w:webHidden/>
          </w:rPr>
        </w:r>
        <w:r>
          <w:rPr>
            <w:webHidden/>
          </w:rPr>
          <w:fldChar w:fldCharType="separate"/>
        </w:r>
        <w:r>
          <w:rPr>
            <w:webHidden/>
          </w:rPr>
          <w:t>15</w:t>
        </w:r>
        <w:r>
          <w:rPr>
            <w:webHidden/>
          </w:rPr>
          <w:fldChar w:fldCharType="end"/>
        </w:r>
      </w:hyperlink>
    </w:p>
    <w:p w14:paraId="05784AFA" w14:textId="727F559A" w:rsidR="006F3798" w:rsidRDefault="006F3798">
      <w:pPr>
        <w:pStyle w:val="TOC2"/>
        <w:rPr>
          <w:rFonts w:eastAsiaTheme="minorEastAsia" w:cstheme="minorBidi"/>
          <w:b w:val="0"/>
          <w:color w:val="auto"/>
          <w:sz w:val="22"/>
          <w:szCs w:val="22"/>
        </w:rPr>
      </w:pPr>
      <w:hyperlink w:anchor="_Toc83902861" w:history="1">
        <w:r w:rsidRPr="00DF0608">
          <w:rPr>
            <w:rStyle w:val="Hyperlink"/>
          </w:rPr>
          <w:t>4.3 Survey Marks</w:t>
        </w:r>
        <w:r>
          <w:rPr>
            <w:webHidden/>
          </w:rPr>
          <w:tab/>
        </w:r>
        <w:r>
          <w:rPr>
            <w:webHidden/>
          </w:rPr>
          <w:fldChar w:fldCharType="begin"/>
        </w:r>
        <w:r>
          <w:rPr>
            <w:webHidden/>
          </w:rPr>
          <w:instrText xml:space="preserve"> PAGEREF _Toc83902861 \h </w:instrText>
        </w:r>
        <w:r>
          <w:rPr>
            <w:webHidden/>
          </w:rPr>
        </w:r>
        <w:r>
          <w:rPr>
            <w:webHidden/>
          </w:rPr>
          <w:fldChar w:fldCharType="separate"/>
        </w:r>
        <w:r>
          <w:rPr>
            <w:webHidden/>
          </w:rPr>
          <w:t>17</w:t>
        </w:r>
        <w:r>
          <w:rPr>
            <w:webHidden/>
          </w:rPr>
          <w:fldChar w:fldCharType="end"/>
        </w:r>
      </w:hyperlink>
    </w:p>
    <w:p w14:paraId="72E102C7" w14:textId="0B3751FA" w:rsidR="006F3798" w:rsidRDefault="006F3798">
      <w:pPr>
        <w:pStyle w:val="TOC1"/>
        <w:rPr>
          <w:rFonts w:eastAsiaTheme="minorEastAsia" w:cstheme="minorBidi"/>
          <w:b w:val="0"/>
          <w:color w:val="auto"/>
          <w:sz w:val="22"/>
          <w:szCs w:val="22"/>
        </w:rPr>
      </w:pPr>
      <w:hyperlink w:anchor="_Toc83902862" w:history="1">
        <w:r w:rsidRPr="00DF0608">
          <w:rPr>
            <w:rStyle w:val="Hyperlink"/>
          </w:rPr>
          <w:t>5.</w:t>
        </w:r>
        <w:r w:rsidRPr="004D5DB6">
          <w:rPr>
            <w:rStyle w:val="Hyperlink"/>
            <w:rFonts w:ascii="VIC" w:hAnsi="VIC"/>
          </w:rPr>
          <w:t xml:space="preserve"> Parcel Definition</w:t>
        </w:r>
        <w:r>
          <w:rPr>
            <w:webHidden/>
          </w:rPr>
          <w:tab/>
        </w:r>
        <w:r>
          <w:rPr>
            <w:webHidden/>
          </w:rPr>
          <w:fldChar w:fldCharType="begin"/>
        </w:r>
        <w:r>
          <w:rPr>
            <w:webHidden/>
          </w:rPr>
          <w:instrText xml:space="preserve"> PAGEREF _Toc83902862 \h </w:instrText>
        </w:r>
        <w:r>
          <w:rPr>
            <w:webHidden/>
          </w:rPr>
        </w:r>
        <w:r>
          <w:rPr>
            <w:webHidden/>
          </w:rPr>
          <w:fldChar w:fldCharType="separate"/>
        </w:r>
        <w:r>
          <w:rPr>
            <w:webHidden/>
          </w:rPr>
          <w:t>21</w:t>
        </w:r>
        <w:r>
          <w:rPr>
            <w:webHidden/>
          </w:rPr>
          <w:fldChar w:fldCharType="end"/>
        </w:r>
      </w:hyperlink>
    </w:p>
    <w:p w14:paraId="3D3481B5" w14:textId="103C313A" w:rsidR="006F3798" w:rsidRDefault="006F3798">
      <w:pPr>
        <w:pStyle w:val="TOC2"/>
        <w:rPr>
          <w:rFonts w:eastAsiaTheme="minorEastAsia" w:cstheme="minorBidi"/>
          <w:b w:val="0"/>
          <w:color w:val="auto"/>
          <w:sz w:val="22"/>
          <w:szCs w:val="22"/>
        </w:rPr>
      </w:pPr>
      <w:hyperlink w:anchor="_Toc83902863" w:history="1">
        <w:r w:rsidRPr="00DF0608">
          <w:rPr>
            <w:rStyle w:val="Hyperlink"/>
          </w:rPr>
          <w:t>5.1 Primary Parcels</w:t>
        </w:r>
        <w:r>
          <w:rPr>
            <w:webHidden/>
          </w:rPr>
          <w:tab/>
        </w:r>
        <w:r>
          <w:rPr>
            <w:webHidden/>
          </w:rPr>
          <w:fldChar w:fldCharType="begin"/>
        </w:r>
        <w:r>
          <w:rPr>
            <w:webHidden/>
          </w:rPr>
          <w:instrText xml:space="preserve"> PAGEREF _Toc83902863 \h </w:instrText>
        </w:r>
        <w:r>
          <w:rPr>
            <w:webHidden/>
          </w:rPr>
        </w:r>
        <w:r>
          <w:rPr>
            <w:webHidden/>
          </w:rPr>
          <w:fldChar w:fldCharType="separate"/>
        </w:r>
        <w:r>
          <w:rPr>
            <w:webHidden/>
          </w:rPr>
          <w:t>21</w:t>
        </w:r>
        <w:r>
          <w:rPr>
            <w:webHidden/>
          </w:rPr>
          <w:fldChar w:fldCharType="end"/>
        </w:r>
      </w:hyperlink>
    </w:p>
    <w:p w14:paraId="2260C882" w14:textId="0DCC122A" w:rsidR="006F3798" w:rsidRDefault="006F3798">
      <w:pPr>
        <w:pStyle w:val="TOC3"/>
        <w:rPr>
          <w:b w:val="0"/>
          <w:color w:val="auto"/>
          <w:sz w:val="22"/>
          <w:szCs w:val="22"/>
        </w:rPr>
      </w:pPr>
      <w:hyperlink w:anchor="_Toc83902864" w:history="1">
        <w:r w:rsidRPr="00DF0608">
          <w:rPr>
            <w:rStyle w:val="Hyperlink"/>
          </w:rPr>
          <w:t>5.1.1 Lots</w:t>
        </w:r>
        <w:r>
          <w:rPr>
            <w:webHidden/>
          </w:rPr>
          <w:tab/>
        </w:r>
        <w:r>
          <w:rPr>
            <w:webHidden/>
          </w:rPr>
          <w:fldChar w:fldCharType="begin"/>
        </w:r>
        <w:r>
          <w:rPr>
            <w:webHidden/>
          </w:rPr>
          <w:instrText xml:space="preserve"> PAGEREF _Toc83902864 \h </w:instrText>
        </w:r>
        <w:r>
          <w:rPr>
            <w:webHidden/>
          </w:rPr>
        </w:r>
        <w:r>
          <w:rPr>
            <w:webHidden/>
          </w:rPr>
          <w:fldChar w:fldCharType="separate"/>
        </w:r>
        <w:r>
          <w:rPr>
            <w:webHidden/>
          </w:rPr>
          <w:t>21</w:t>
        </w:r>
        <w:r>
          <w:rPr>
            <w:webHidden/>
          </w:rPr>
          <w:fldChar w:fldCharType="end"/>
        </w:r>
      </w:hyperlink>
    </w:p>
    <w:p w14:paraId="75F8EF33" w14:textId="04A6E176" w:rsidR="006F3798" w:rsidRDefault="006F3798">
      <w:pPr>
        <w:pStyle w:val="TOC3"/>
        <w:rPr>
          <w:b w:val="0"/>
          <w:color w:val="auto"/>
          <w:sz w:val="22"/>
          <w:szCs w:val="22"/>
        </w:rPr>
      </w:pPr>
      <w:hyperlink w:anchor="_Toc83902865" w:history="1">
        <w:r w:rsidRPr="00DF0608">
          <w:rPr>
            <w:rStyle w:val="Hyperlink"/>
          </w:rPr>
          <w:t>5.1.2 Stage Lots</w:t>
        </w:r>
        <w:r>
          <w:rPr>
            <w:webHidden/>
          </w:rPr>
          <w:tab/>
        </w:r>
        <w:r>
          <w:rPr>
            <w:webHidden/>
          </w:rPr>
          <w:fldChar w:fldCharType="begin"/>
        </w:r>
        <w:r>
          <w:rPr>
            <w:webHidden/>
          </w:rPr>
          <w:instrText xml:space="preserve"> PAGEREF _Toc83902865 \h </w:instrText>
        </w:r>
        <w:r>
          <w:rPr>
            <w:webHidden/>
          </w:rPr>
        </w:r>
        <w:r>
          <w:rPr>
            <w:webHidden/>
          </w:rPr>
          <w:fldChar w:fldCharType="separate"/>
        </w:r>
        <w:r>
          <w:rPr>
            <w:webHidden/>
          </w:rPr>
          <w:t>22</w:t>
        </w:r>
        <w:r>
          <w:rPr>
            <w:webHidden/>
          </w:rPr>
          <w:fldChar w:fldCharType="end"/>
        </w:r>
      </w:hyperlink>
    </w:p>
    <w:p w14:paraId="69FD7EC5" w14:textId="781A4C8D" w:rsidR="006F3798" w:rsidRDefault="006F3798">
      <w:pPr>
        <w:pStyle w:val="TOC3"/>
        <w:rPr>
          <w:b w:val="0"/>
          <w:color w:val="auto"/>
          <w:sz w:val="22"/>
          <w:szCs w:val="22"/>
        </w:rPr>
      </w:pPr>
      <w:hyperlink w:anchor="_Toc83902866" w:history="1">
        <w:r w:rsidRPr="00DF0608">
          <w:rPr>
            <w:rStyle w:val="Hyperlink"/>
          </w:rPr>
          <w:t>5.1.3 Roads</w:t>
        </w:r>
        <w:r>
          <w:rPr>
            <w:webHidden/>
          </w:rPr>
          <w:tab/>
        </w:r>
        <w:r>
          <w:rPr>
            <w:webHidden/>
          </w:rPr>
          <w:fldChar w:fldCharType="begin"/>
        </w:r>
        <w:r>
          <w:rPr>
            <w:webHidden/>
          </w:rPr>
          <w:instrText xml:space="preserve"> PAGEREF _Toc83902866 \h </w:instrText>
        </w:r>
        <w:r>
          <w:rPr>
            <w:webHidden/>
          </w:rPr>
        </w:r>
        <w:r>
          <w:rPr>
            <w:webHidden/>
          </w:rPr>
          <w:fldChar w:fldCharType="separate"/>
        </w:r>
        <w:r>
          <w:rPr>
            <w:webHidden/>
          </w:rPr>
          <w:t>22</w:t>
        </w:r>
        <w:r>
          <w:rPr>
            <w:webHidden/>
          </w:rPr>
          <w:fldChar w:fldCharType="end"/>
        </w:r>
      </w:hyperlink>
    </w:p>
    <w:p w14:paraId="3CF54686" w14:textId="2C66FAFD" w:rsidR="006F3798" w:rsidRDefault="006F3798">
      <w:pPr>
        <w:pStyle w:val="TOC3"/>
        <w:rPr>
          <w:b w:val="0"/>
          <w:color w:val="auto"/>
          <w:sz w:val="22"/>
          <w:szCs w:val="22"/>
        </w:rPr>
      </w:pPr>
      <w:hyperlink w:anchor="_Toc83902867" w:history="1">
        <w:r w:rsidRPr="00DF0608">
          <w:rPr>
            <w:rStyle w:val="Hyperlink"/>
          </w:rPr>
          <w:t>5.1.4 Reserves</w:t>
        </w:r>
        <w:r>
          <w:rPr>
            <w:webHidden/>
          </w:rPr>
          <w:tab/>
        </w:r>
        <w:r>
          <w:rPr>
            <w:webHidden/>
          </w:rPr>
          <w:fldChar w:fldCharType="begin"/>
        </w:r>
        <w:r>
          <w:rPr>
            <w:webHidden/>
          </w:rPr>
          <w:instrText xml:space="preserve"> PAGEREF _Toc83902867 \h </w:instrText>
        </w:r>
        <w:r>
          <w:rPr>
            <w:webHidden/>
          </w:rPr>
        </w:r>
        <w:r>
          <w:rPr>
            <w:webHidden/>
          </w:rPr>
          <w:fldChar w:fldCharType="separate"/>
        </w:r>
        <w:r>
          <w:rPr>
            <w:webHidden/>
          </w:rPr>
          <w:t>23</w:t>
        </w:r>
        <w:r>
          <w:rPr>
            <w:webHidden/>
          </w:rPr>
          <w:fldChar w:fldCharType="end"/>
        </w:r>
      </w:hyperlink>
    </w:p>
    <w:p w14:paraId="289F5F4B" w14:textId="4498B85F" w:rsidR="006F3798" w:rsidRDefault="006F3798">
      <w:pPr>
        <w:pStyle w:val="TOC3"/>
        <w:rPr>
          <w:b w:val="0"/>
          <w:color w:val="auto"/>
          <w:sz w:val="22"/>
          <w:szCs w:val="22"/>
        </w:rPr>
      </w:pPr>
      <w:hyperlink w:anchor="_Toc83902868" w:history="1">
        <w:r w:rsidRPr="00DF0608">
          <w:rPr>
            <w:rStyle w:val="Hyperlink"/>
          </w:rPr>
          <w:t>5.1.5 Common Property</w:t>
        </w:r>
        <w:r>
          <w:rPr>
            <w:webHidden/>
          </w:rPr>
          <w:tab/>
        </w:r>
        <w:r>
          <w:rPr>
            <w:webHidden/>
          </w:rPr>
          <w:fldChar w:fldCharType="begin"/>
        </w:r>
        <w:r>
          <w:rPr>
            <w:webHidden/>
          </w:rPr>
          <w:instrText xml:space="preserve"> PAGEREF _Toc83902868 \h </w:instrText>
        </w:r>
        <w:r>
          <w:rPr>
            <w:webHidden/>
          </w:rPr>
        </w:r>
        <w:r>
          <w:rPr>
            <w:webHidden/>
          </w:rPr>
          <w:fldChar w:fldCharType="separate"/>
        </w:r>
        <w:r>
          <w:rPr>
            <w:webHidden/>
          </w:rPr>
          <w:t>23</w:t>
        </w:r>
        <w:r>
          <w:rPr>
            <w:webHidden/>
          </w:rPr>
          <w:fldChar w:fldCharType="end"/>
        </w:r>
      </w:hyperlink>
    </w:p>
    <w:p w14:paraId="05178735" w14:textId="69C71C7E" w:rsidR="006F3798" w:rsidRDefault="006F3798">
      <w:pPr>
        <w:pStyle w:val="TOC3"/>
        <w:rPr>
          <w:b w:val="0"/>
          <w:color w:val="auto"/>
          <w:sz w:val="22"/>
          <w:szCs w:val="22"/>
        </w:rPr>
      </w:pPr>
      <w:hyperlink w:anchor="_Toc83902869" w:history="1">
        <w:r w:rsidRPr="00DF0608">
          <w:rPr>
            <w:rStyle w:val="Hyperlink"/>
          </w:rPr>
          <w:t>5.1.6 Crown Parcels</w:t>
        </w:r>
        <w:r>
          <w:rPr>
            <w:webHidden/>
          </w:rPr>
          <w:tab/>
        </w:r>
        <w:r>
          <w:rPr>
            <w:webHidden/>
          </w:rPr>
          <w:fldChar w:fldCharType="begin"/>
        </w:r>
        <w:r>
          <w:rPr>
            <w:webHidden/>
          </w:rPr>
          <w:instrText xml:space="preserve"> PAGEREF _Toc83902869 \h </w:instrText>
        </w:r>
        <w:r>
          <w:rPr>
            <w:webHidden/>
          </w:rPr>
        </w:r>
        <w:r>
          <w:rPr>
            <w:webHidden/>
          </w:rPr>
          <w:fldChar w:fldCharType="separate"/>
        </w:r>
        <w:r>
          <w:rPr>
            <w:webHidden/>
          </w:rPr>
          <w:t>23</w:t>
        </w:r>
        <w:r>
          <w:rPr>
            <w:webHidden/>
          </w:rPr>
          <w:fldChar w:fldCharType="end"/>
        </w:r>
      </w:hyperlink>
    </w:p>
    <w:p w14:paraId="72AAB040" w14:textId="3E6592D9" w:rsidR="006F3798" w:rsidRDefault="006F3798">
      <w:pPr>
        <w:pStyle w:val="TOC2"/>
        <w:rPr>
          <w:rFonts w:eastAsiaTheme="minorEastAsia" w:cstheme="minorBidi"/>
          <w:b w:val="0"/>
          <w:color w:val="auto"/>
          <w:sz w:val="22"/>
          <w:szCs w:val="22"/>
        </w:rPr>
      </w:pPr>
      <w:hyperlink w:anchor="_Toc83902870" w:history="1">
        <w:r w:rsidRPr="00DF0608">
          <w:rPr>
            <w:rStyle w:val="Hyperlink"/>
          </w:rPr>
          <w:t>5.2 Secondary Interest</w:t>
        </w:r>
        <w:r>
          <w:rPr>
            <w:webHidden/>
          </w:rPr>
          <w:tab/>
        </w:r>
        <w:r>
          <w:rPr>
            <w:webHidden/>
          </w:rPr>
          <w:fldChar w:fldCharType="begin"/>
        </w:r>
        <w:r>
          <w:rPr>
            <w:webHidden/>
          </w:rPr>
          <w:instrText xml:space="preserve"> PAGEREF _Toc83902870 \h </w:instrText>
        </w:r>
        <w:r>
          <w:rPr>
            <w:webHidden/>
          </w:rPr>
        </w:r>
        <w:r>
          <w:rPr>
            <w:webHidden/>
          </w:rPr>
          <w:fldChar w:fldCharType="separate"/>
        </w:r>
        <w:r>
          <w:rPr>
            <w:webHidden/>
          </w:rPr>
          <w:t>24</w:t>
        </w:r>
        <w:r>
          <w:rPr>
            <w:webHidden/>
          </w:rPr>
          <w:fldChar w:fldCharType="end"/>
        </w:r>
      </w:hyperlink>
    </w:p>
    <w:p w14:paraId="193889B4" w14:textId="197A33F2" w:rsidR="006F3798" w:rsidRDefault="006F3798">
      <w:pPr>
        <w:pStyle w:val="TOC3"/>
        <w:rPr>
          <w:b w:val="0"/>
          <w:color w:val="auto"/>
          <w:sz w:val="22"/>
          <w:szCs w:val="22"/>
        </w:rPr>
      </w:pPr>
      <w:hyperlink w:anchor="_Toc83902871" w:history="1">
        <w:r w:rsidRPr="00DF0608">
          <w:rPr>
            <w:rStyle w:val="Hyperlink"/>
          </w:rPr>
          <w:t>5.2.1 Easements</w:t>
        </w:r>
        <w:r>
          <w:rPr>
            <w:webHidden/>
          </w:rPr>
          <w:tab/>
        </w:r>
        <w:r>
          <w:rPr>
            <w:webHidden/>
          </w:rPr>
          <w:fldChar w:fldCharType="begin"/>
        </w:r>
        <w:r>
          <w:rPr>
            <w:webHidden/>
          </w:rPr>
          <w:instrText xml:space="preserve"> PAGEREF _Toc83902871 \h </w:instrText>
        </w:r>
        <w:r>
          <w:rPr>
            <w:webHidden/>
          </w:rPr>
        </w:r>
        <w:r>
          <w:rPr>
            <w:webHidden/>
          </w:rPr>
          <w:fldChar w:fldCharType="separate"/>
        </w:r>
        <w:r>
          <w:rPr>
            <w:webHidden/>
          </w:rPr>
          <w:t>24</w:t>
        </w:r>
        <w:r>
          <w:rPr>
            <w:webHidden/>
          </w:rPr>
          <w:fldChar w:fldCharType="end"/>
        </w:r>
      </w:hyperlink>
    </w:p>
    <w:p w14:paraId="29077B02" w14:textId="55F0C047" w:rsidR="006F3798" w:rsidRDefault="006F3798">
      <w:pPr>
        <w:pStyle w:val="TOC3"/>
        <w:rPr>
          <w:b w:val="0"/>
          <w:color w:val="auto"/>
          <w:sz w:val="22"/>
          <w:szCs w:val="22"/>
        </w:rPr>
      </w:pPr>
      <w:hyperlink w:anchor="_Toc83902872" w:history="1">
        <w:r w:rsidRPr="00DF0608">
          <w:rPr>
            <w:rStyle w:val="Hyperlink"/>
          </w:rPr>
          <w:t>5.2.2 Restrictions</w:t>
        </w:r>
        <w:r>
          <w:rPr>
            <w:webHidden/>
          </w:rPr>
          <w:tab/>
        </w:r>
        <w:r>
          <w:rPr>
            <w:webHidden/>
          </w:rPr>
          <w:fldChar w:fldCharType="begin"/>
        </w:r>
        <w:r>
          <w:rPr>
            <w:webHidden/>
          </w:rPr>
          <w:instrText xml:space="preserve"> PAGEREF _Toc83902872 \h </w:instrText>
        </w:r>
        <w:r>
          <w:rPr>
            <w:webHidden/>
          </w:rPr>
        </w:r>
        <w:r>
          <w:rPr>
            <w:webHidden/>
          </w:rPr>
          <w:fldChar w:fldCharType="separate"/>
        </w:r>
        <w:r>
          <w:rPr>
            <w:webHidden/>
          </w:rPr>
          <w:t>27</w:t>
        </w:r>
        <w:r>
          <w:rPr>
            <w:webHidden/>
          </w:rPr>
          <w:fldChar w:fldCharType="end"/>
        </w:r>
      </w:hyperlink>
    </w:p>
    <w:p w14:paraId="1F06D38B" w14:textId="5BE585A8" w:rsidR="006F3798" w:rsidRDefault="006F3798">
      <w:pPr>
        <w:pStyle w:val="TOC3"/>
        <w:rPr>
          <w:b w:val="0"/>
          <w:color w:val="auto"/>
          <w:sz w:val="22"/>
          <w:szCs w:val="22"/>
        </w:rPr>
      </w:pPr>
      <w:hyperlink w:anchor="_Toc83902873" w:history="1">
        <w:r w:rsidRPr="00DF0608">
          <w:rPr>
            <w:rStyle w:val="Hyperlink"/>
          </w:rPr>
          <w:t>5.2.3 Depth Limitation</w:t>
        </w:r>
        <w:r>
          <w:rPr>
            <w:webHidden/>
          </w:rPr>
          <w:tab/>
        </w:r>
        <w:r>
          <w:rPr>
            <w:webHidden/>
          </w:rPr>
          <w:fldChar w:fldCharType="begin"/>
        </w:r>
        <w:r>
          <w:rPr>
            <w:webHidden/>
          </w:rPr>
          <w:instrText xml:space="preserve"> PAGEREF _Toc83902873 \h </w:instrText>
        </w:r>
        <w:r>
          <w:rPr>
            <w:webHidden/>
          </w:rPr>
        </w:r>
        <w:r>
          <w:rPr>
            <w:webHidden/>
          </w:rPr>
          <w:fldChar w:fldCharType="separate"/>
        </w:r>
        <w:r>
          <w:rPr>
            <w:webHidden/>
          </w:rPr>
          <w:t>29</w:t>
        </w:r>
        <w:r>
          <w:rPr>
            <w:webHidden/>
          </w:rPr>
          <w:fldChar w:fldCharType="end"/>
        </w:r>
      </w:hyperlink>
    </w:p>
    <w:p w14:paraId="63EE50D6" w14:textId="14182378" w:rsidR="006F3798" w:rsidRDefault="006F3798">
      <w:pPr>
        <w:pStyle w:val="TOC3"/>
        <w:rPr>
          <w:b w:val="0"/>
          <w:color w:val="auto"/>
          <w:sz w:val="22"/>
          <w:szCs w:val="22"/>
        </w:rPr>
      </w:pPr>
      <w:hyperlink w:anchor="_Toc83902874" w:history="1">
        <w:r w:rsidRPr="00DF0608">
          <w:rPr>
            <w:rStyle w:val="Hyperlink"/>
          </w:rPr>
          <w:t>5.2.4 Owners Corporation</w:t>
        </w:r>
        <w:r>
          <w:rPr>
            <w:webHidden/>
          </w:rPr>
          <w:tab/>
        </w:r>
        <w:r>
          <w:rPr>
            <w:webHidden/>
          </w:rPr>
          <w:fldChar w:fldCharType="begin"/>
        </w:r>
        <w:r>
          <w:rPr>
            <w:webHidden/>
          </w:rPr>
          <w:instrText xml:space="preserve"> PAGEREF _Toc83902874 \h </w:instrText>
        </w:r>
        <w:r>
          <w:rPr>
            <w:webHidden/>
          </w:rPr>
        </w:r>
        <w:r>
          <w:rPr>
            <w:webHidden/>
          </w:rPr>
          <w:fldChar w:fldCharType="separate"/>
        </w:r>
        <w:r>
          <w:rPr>
            <w:webHidden/>
          </w:rPr>
          <w:t>29</w:t>
        </w:r>
        <w:r>
          <w:rPr>
            <w:webHidden/>
          </w:rPr>
          <w:fldChar w:fldCharType="end"/>
        </w:r>
      </w:hyperlink>
    </w:p>
    <w:p w14:paraId="48A01DAC" w14:textId="52DF7038" w:rsidR="006F3798" w:rsidRDefault="006F3798">
      <w:pPr>
        <w:pStyle w:val="TOC2"/>
        <w:rPr>
          <w:rFonts w:eastAsiaTheme="minorEastAsia" w:cstheme="minorBidi"/>
          <w:b w:val="0"/>
          <w:color w:val="auto"/>
          <w:sz w:val="22"/>
          <w:szCs w:val="22"/>
        </w:rPr>
      </w:pPr>
      <w:hyperlink w:anchor="_Toc83902875" w:history="1">
        <w:r w:rsidRPr="00DF0608">
          <w:rPr>
            <w:rStyle w:val="Hyperlink"/>
          </w:rPr>
          <w:t>5.3 Considerations in ePlan Creation</w:t>
        </w:r>
        <w:r>
          <w:rPr>
            <w:webHidden/>
          </w:rPr>
          <w:tab/>
        </w:r>
        <w:r>
          <w:rPr>
            <w:webHidden/>
          </w:rPr>
          <w:fldChar w:fldCharType="begin"/>
        </w:r>
        <w:r>
          <w:rPr>
            <w:webHidden/>
          </w:rPr>
          <w:instrText xml:space="preserve"> PAGEREF _Toc83902875 \h </w:instrText>
        </w:r>
        <w:r>
          <w:rPr>
            <w:webHidden/>
          </w:rPr>
        </w:r>
        <w:r>
          <w:rPr>
            <w:webHidden/>
          </w:rPr>
          <w:fldChar w:fldCharType="separate"/>
        </w:r>
        <w:r>
          <w:rPr>
            <w:webHidden/>
          </w:rPr>
          <w:t>30</w:t>
        </w:r>
        <w:r>
          <w:rPr>
            <w:webHidden/>
          </w:rPr>
          <w:fldChar w:fldCharType="end"/>
        </w:r>
      </w:hyperlink>
    </w:p>
    <w:p w14:paraId="419F39F5" w14:textId="014BB40D" w:rsidR="006F3798" w:rsidRDefault="006F3798">
      <w:pPr>
        <w:pStyle w:val="TOC3"/>
        <w:rPr>
          <w:b w:val="0"/>
          <w:color w:val="auto"/>
          <w:sz w:val="22"/>
          <w:szCs w:val="22"/>
        </w:rPr>
      </w:pPr>
      <w:hyperlink w:anchor="_Toc83902876" w:history="1">
        <w:r w:rsidRPr="00DF0608">
          <w:rPr>
            <w:rStyle w:val="Hyperlink"/>
          </w:rPr>
          <w:t>5.3.1 Title Connection for Primary Parcels</w:t>
        </w:r>
        <w:r>
          <w:rPr>
            <w:webHidden/>
          </w:rPr>
          <w:tab/>
        </w:r>
        <w:r>
          <w:rPr>
            <w:webHidden/>
          </w:rPr>
          <w:fldChar w:fldCharType="begin"/>
        </w:r>
        <w:r>
          <w:rPr>
            <w:webHidden/>
          </w:rPr>
          <w:instrText xml:space="preserve"> PAGEREF _Toc83902876 \h </w:instrText>
        </w:r>
        <w:r>
          <w:rPr>
            <w:webHidden/>
          </w:rPr>
        </w:r>
        <w:r>
          <w:rPr>
            <w:webHidden/>
          </w:rPr>
          <w:fldChar w:fldCharType="separate"/>
        </w:r>
        <w:r>
          <w:rPr>
            <w:webHidden/>
          </w:rPr>
          <w:t>30</w:t>
        </w:r>
        <w:r>
          <w:rPr>
            <w:webHidden/>
          </w:rPr>
          <w:fldChar w:fldCharType="end"/>
        </w:r>
      </w:hyperlink>
    </w:p>
    <w:p w14:paraId="147F4A1E" w14:textId="7BB95032" w:rsidR="006F3798" w:rsidRDefault="006F3798">
      <w:pPr>
        <w:pStyle w:val="TOC3"/>
        <w:rPr>
          <w:b w:val="0"/>
          <w:color w:val="auto"/>
          <w:sz w:val="22"/>
          <w:szCs w:val="22"/>
        </w:rPr>
      </w:pPr>
      <w:hyperlink w:anchor="_Toc83902877" w:history="1">
        <w:r w:rsidRPr="00DF0608">
          <w:rPr>
            <w:rStyle w:val="Hyperlink"/>
          </w:rPr>
          <w:t>5.3.2 Road Splays</w:t>
        </w:r>
        <w:r>
          <w:rPr>
            <w:webHidden/>
          </w:rPr>
          <w:tab/>
        </w:r>
        <w:r>
          <w:rPr>
            <w:webHidden/>
          </w:rPr>
          <w:fldChar w:fldCharType="begin"/>
        </w:r>
        <w:r>
          <w:rPr>
            <w:webHidden/>
          </w:rPr>
          <w:instrText xml:space="preserve"> PAGEREF _Toc83902877 \h </w:instrText>
        </w:r>
        <w:r>
          <w:rPr>
            <w:webHidden/>
          </w:rPr>
        </w:r>
        <w:r>
          <w:rPr>
            <w:webHidden/>
          </w:rPr>
          <w:fldChar w:fldCharType="separate"/>
        </w:r>
        <w:r>
          <w:rPr>
            <w:webHidden/>
          </w:rPr>
          <w:t>35</w:t>
        </w:r>
        <w:r>
          <w:rPr>
            <w:webHidden/>
          </w:rPr>
          <w:fldChar w:fldCharType="end"/>
        </w:r>
      </w:hyperlink>
    </w:p>
    <w:p w14:paraId="724B19C4" w14:textId="044B0561" w:rsidR="006F3798" w:rsidRDefault="006F3798">
      <w:pPr>
        <w:pStyle w:val="TOC3"/>
        <w:rPr>
          <w:b w:val="0"/>
          <w:color w:val="auto"/>
          <w:sz w:val="22"/>
          <w:szCs w:val="22"/>
        </w:rPr>
      </w:pPr>
      <w:hyperlink w:anchor="_Toc83902878" w:history="1">
        <w:r w:rsidRPr="00DF0608">
          <w:rPr>
            <w:rStyle w:val="Hyperlink"/>
          </w:rPr>
          <w:t>5.3.3 Secondary Interest Geometry Rules</w:t>
        </w:r>
        <w:r>
          <w:rPr>
            <w:webHidden/>
          </w:rPr>
          <w:tab/>
        </w:r>
        <w:r>
          <w:rPr>
            <w:webHidden/>
          </w:rPr>
          <w:fldChar w:fldCharType="begin"/>
        </w:r>
        <w:r>
          <w:rPr>
            <w:webHidden/>
          </w:rPr>
          <w:instrText xml:space="preserve"> PAGEREF _Toc83902878 \h </w:instrText>
        </w:r>
        <w:r>
          <w:rPr>
            <w:webHidden/>
          </w:rPr>
        </w:r>
        <w:r>
          <w:rPr>
            <w:webHidden/>
          </w:rPr>
          <w:fldChar w:fldCharType="separate"/>
        </w:r>
        <w:r>
          <w:rPr>
            <w:webHidden/>
          </w:rPr>
          <w:t>35</w:t>
        </w:r>
        <w:r>
          <w:rPr>
            <w:webHidden/>
          </w:rPr>
          <w:fldChar w:fldCharType="end"/>
        </w:r>
      </w:hyperlink>
    </w:p>
    <w:p w14:paraId="46286F3C" w14:textId="7EDA1F20" w:rsidR="006F3798" w:rsidRDefault="006F3798">
      <w:pPr>
        <w:pStyle w:val="TOC3"/>
        <w:rPr>
          <w:b w:val="0"/>
          <w:color w:val="auto"/>
          <w:sz w:val="22"/>
          <w:szCs w:val="22"/>
        </w:rPr>
      </w:pPr>
      <w:hyperlink w:anchor="_Toc83902879" w:history="1">
        <w:r w:rsidRPr="00DF0608">
          <w:rPr>
            <w:rStyle w:val="Hyperlink"/>
          </w:rPr>
          <w:t>5.3.4 Multipart Parcels</w:t>
        </w:r>
        <w:r>
          <w:rPr>
            <w:webHidden/>
          </w:rPr>
          <w:tab/>
        </w:r>
        <w:r>
          <w:rPr>
            <w:webHidden/>
          </w:rPr>
          <w:fldChar w:fldCharType="begin"/>
        </w:r>
        <w:r>
          <w:rPr>
            <w:webHidden/>
          </w:rPr>
          <w:instrText xml:space="preserve"> PAGEREF _Toc83902879 \h </w:instrText>
        </w:r>
        <w:r>
          <w:rPr>
            <w:webHidden/>
          </w:rPr>
        </w:r>
        <w:r>
          <w:rPr>
            <w:webHidden/>
          </w:rPr>
          <w:fldChar w:fldCharType="separate"/>
        </w:r>
        <w:r>
          <w:rPr>
            <w:webHidden/>
          </w:rPr>
          <w:t>38</w:t>
        </w:r>
        <w:r>
          <w:rPr>
            <w:webHidden/>
          </w:rPr>
          <w:fldChar w:fldCharType="end"/>
        </w:r>
      </w:hyperlink>
    </w:p>
    <w:p w14:paraId="18403487" w14:textId="74FECCA6" w:rsidR="006F3798" w:rsidRDefault="006F3798">
      <w:pPr>
        <w:pStyle w:val="TOC3"/>
        <w:rPr>
          <w:b w:val="0"/>
          <w:color w:val="auto"/>
          <w:sz w:val="22"/>
          <w:szCs w:val="22"/>
        </w:rPr>
      </w:pPr>
      <w:hyperlink w:anchor="_Toc83902880" w:history="1">
        <w:r w:rsidRPr="00DF0608">
          <w:rPr>
            <w:rStyle w:val="Hyperlink"/>
          </w:rPr>
          <w:t>5.3.5 Donut Parcels</w:t>
        </w:r>
        <w:r>
          <w:rPr>
            <w:webHidden/>
          </w:rPr>
          <w:tab/>
        </w:r>
        <w:r>
          <w:rPr>
            <w:webHidden/>
          </w:rPr>
          <w:fldChar w:fldCharType="begin"/>
        </w:r>
        <w:r>
          <w:rPr>
            <w:webHidden/>
          </w:rPr>
          <w:instrText xml:space="preserve"> PAGEREF _Toc83902880 \h </w:instrText>
        </w:r>
        <w:r>
          <w:rPr>
            <w:webHidden/>
          </w:rPr>
        </w:r>
        <w:r>
          <w:rPr>
            <w:webHidden/>
          </w:rPr>
          <w:fldChar w:fldCharType="separate"/>
        </w:r>
        <w:r>
          <w:rPr>
            <w:webHidden/>
          </w:rPr>
          <w:t>39</w:t>
        </w:r>
        <w:r>
          <w:rPr>
            <w:webHidden/>
          </w:rPr>
          <w:fldChar w:fldCharType="end"/>
        </w:r>
      </w:hyperlink>
    </w:p>
    <w:p w14:paraId="722BEFD0" w14:textId="209A9CD7" w:rsidR="006F3798" w:rsidRDefault="006F3798">
      <w:pPr>
        <w:pStyle w:val="TOC3"/>
        <w:rPr>
          <w:b w:val="0"/>
          <w:color w:val="auto"/>
          <w:sz w:val="22"/>
          <w:szCs w:val="22"/>
        </w:rPr>
      </w:pPr>
      <w:hyperlink w:anchor="_Toc83902881" w:history="1">
        <w:r w:rsidRPr="00DF0608">
          <w:rPr>
            <w:rStyle w:val="Hyperlink"/>
          </w:rPr>
          <w:t>5.3.6 Closure</w:t>
        </w:r>
        <w:r>
          <w:rPr>
            <w:webHidden/>
          </w:rPr>
          <w:tab/>
        </w:r>
        <w:r>
          <w:rPr>
            <w:webHidden/>
          </w:rPr>
          <w:fldChar w:fldCharType="begin"/>
        </w:r>
        <w:r>
          <w:rPr>
            <w:webHidden/>
          </w:rPr>
          <w:instrText xml:space="preserve"> PAGEREF _Toc83902881 \h </w:instrText>
        </w:r>
        <w:r>
          <w:rPr>
            <w:webHidden/>
          </w:rPr>
        </w:r>
        <w:r>
          <w:rPr>
            <w:webHidden/>
          </w:rPr>
          <w:fldChar w:fldCharType="separate"/>
        </w:r>
        <w:r>
          <w:rPr>
            <w:webHidden/>
          </w:rPr>
          <w:t>41</w:t>
        </w:r>
        <w:r>
          <w:rPr>
            <w:webHidden/>
          </w:rPr>
          <w:fldChar w:fldCharType="end"/>
        </w:r>
      </w:hyperlink>
    </w:p>
    <w:p w14:paraId="1A9BF76D" w14:textId="7710FA9C" w:rsidR="006F3798" w:rsidRDefault="006F3798">
      <w:pPr>
        <w:pStyle w:val="TOC1"/>
        <w:rPr>
          <w:rFonts w:eastAsiaTheme="minorEastAsia" w:cstheme="minorBidi"/>
          <w:b w:val="0"/>
          <w:color w:val="auto"/>
          <w:sz w:val="22"/>
          <w:szCs w:val="22"/>
        </w:rPr>
      </w:pPr>
      <w:hyperlink w:anchor="_Toc83902882" w:history="1">
        <w:r w:rsidRPr="00DF0608">
          <w:rPr>
            <w:rStyle w:val="Hyperlink"/>
          </w:rPr>
          <w:t xml:space="preserve">6. </w:t>
        </w:r>
        <w:r w:rsidRPr="004D5DB6">
          <w:rPr>
            <w:rStyle w:val="Hyperlink"/>
            <w:rFonts w:ascii="VIC" w:hAnsi="VIC"/>
          </w:rPr>
          <w:t>Victorian Reference Data List</w:t>
        </w:r>
        <w:r>
          <w:rPr>
            <w:webHidden/>
          </w:rPr>
          <w:tab/>
        </w:r>
        <w:r>
          <w:rPr>
            <w:webHidden/>
          </w:rPr>
          <w:fldChar w:fldCharType="begin"/>
        </w:r>
        <w:r>
          <w:rPr>
            <w:webHidden/>
          </w:rPr>
          <w:instrText xml:space="preserve"> PAGEREF _Toc83902882 \h </w:instrText>
        </w:r>
        <w:r>
          <w:rPr>
            <w:webHidden/>
          </w:rPr>
        </w:r>
        <w:r>
          <w:rPr>
            <w:webHidden/>
          </w:rPr>
          <w:fldChar w:fldCharType="separate"/>
        </w:r>
        <w:r>
          <w:rPr>
            <w:webHidden/>
          </w:rPr>
          <w:t>43</w:t>
        </w:r>
        <w:r>
          <w:rPr>
            <w:webHidden/>
          </w:rPr>
          <w:fldChar w:fldCharType="end"/>
        </w:r>
      </w:hyperlink>
    </w:p>
    <w:p w14:paraId="6C6FC39F" w14:textId="0596CCA7" w:rsidR="006F3798" w:rsidRPr="004D5DB6" w:rsidRDefault="006F3798">
      <w:pPr>
        <w:pStyle w:val="TOC2"/>
        <w:rPr>
          <w:rFonts w:ascii="VIC" w:eastAsiaTheme="minorEastAsia" w:hAnsi="VIC" w:cstheme="minorBidi"/>
          <w:b w:val="0"/>
          <w:color w:val="auto"/>
          <w:sz w:val="22"/>
          <w:szCs w:val="22"/>
        </w:rPr>
      </w:pPr>
      <w:hyperlink w:anchor="_Toc83902883" w:history="1">
        <w:r w:rsidRPr="00DF0608">
          <w:rPr>
            <w:rStyle w:val="Hyperlink"/>
          </w:rPr>
          <w:t>6.1 Easement Purposes</w:t>
        </w:r>
        <w:r>
          <w:rPr>
            <w:webHidden/>
          </w:rPr>
          <w:tab/>
        </w:r>
        <w:r>
          <w:rPr>
            <w:webHidden/>
          </w:rPr>
          <w:fldChar w:fldCharType="begin"/>
        </w:r>
        <w:r>
          <w:rPr>
            <w:webHidden/>
          </w:rPr>
          <w:instrText xml:space="preserve"> PAGEREF _Toc83902883 \h </w:instrText>
        </w:r>
        <w:r>
          <w:rPr>
            <w:webHidden/>
          </w:rPr>
        </w:r>
        <w:r>
          <w:rPr>
            <w:webHidden/>
          </w:rPr>
          <w:fldChar w:fldCharType="separate"/>
        </w:r>
        <w:r>
          <w:rPr>
            <w:webHidden/>
          </w:rPr>
          <w:t>43</w:t>
        </w:r>
        <w:r>
          <w:rPr>
            <w:webHidden/>
          </w:rPr>
          <w:fldChar w:fldCharType="end"/>
        </w:r>
      </w:hyperlink>
    </w:p>
    <w:p w14:paraId="16B09F5A" w14:textId="01C9BD65" w:rsidR="006F3798" w:rsidRDefault="006F3798">
      <w:pPr>
        <w:pStyle w:val="TOC2"/>
        <w:rPr>
          <w:rFonts w:eastAsiaTheme="minorEastAsia" w:cstheme="minorBidi"/>
          <w:b w:val="0"/>
          <w:color w:val="auto"/>
          <w:sz w:val="22"/>
          <w:szCs w:val="22"/>
        </w:rPr>
      </w:pPr>
      <w:hyperlink w:anchor="_Toc83902884" w:history="1">
        <w:r w:rsidRPr="00DF0608">
          <w:rPr>
            <w:rStyle w:val="Hyperlink"/>
          </w:rPr>
          <w:t>6.2 Road Type</w:t>
        </w:r>
        <w:r>
          <w:rPr>
            <w:webHidden/>
          </w:rPr>
          <w:tab/>
        </w:r>
        <w:r>
          <w:rPr>
            <w:webHidden/>
          </w:rPr>
          <w:fldChar w:fldCharType="begin"/>
        </w:r>
        <w:r>
          <w:rPr>
            <w:webHidden/>
          </w:rPr>
          <w:instrText xml:space="preserve"> PAGEREF _Toc83902884 \h </w:instrText>
        </w:r>
        <w:r>
          <w:rPr>
            <w:webHidden/>
          </w:rPr>
        </w:r>
        <w:r>
          <w:rPr>
            <w:webHidden/>
          </w:rPr>
          <w:fldChar w:fldCharType="separate"/>
        </w:r>
        <w:r>
          <w:rPr>
            <w:webHidden/>
          </w:rPr>
          <w:t>44</w:t>
        </w:r>
        <w:r>
          <w:rPr>
            <w:webHidden/>
          </w:rPr>
          <w:fldChar w:fldCharType="end"/>
        </w:r>
      </w:hyperlink>
    </w:p>
    <w:p w14:paraId="10DE0B73" w14:textId="6D5DB7C1" w:rsidR="006F3798" w:rsidRDefault="006F3798">
      <w:pPr>
        <w:pStyle w:val="TOC2"/>
        <w:rPr>
          <w:rFonts w:eastAsiaTheme="minorEastAsia" w:cstheme="minorBidi"/>
          <w:b w:val="0"/>
          <w:color w:val="auto"/>
          <w:sz w:val="22"/>
          <w:szCs w:val="22"/>
        </w:rPr>
      </w:pPr>
      <w:hyperlink w:anchor="_Toc83902885" w:history="1">
        <w:r w:rsidRPr="00DF0608">
          <w:rPr>
            <w:rStyle w:val="Hyperlink"/>
          </w:rPr>
          <w:t>6.3 Road Name Suffix</w:t>
        </w:r>
        <w:r>
          <w:rPr>
            <w:webHidden/>
          </w:rPr>
          <w:tab/>
        </w:r>
        <w:r>
          <w:rPr>
            <w:webHidden/>
          </w:rPr>
          <w:fldChar w:fldCharType="begin"/>
        </w:r>
        <w:r>
          <w:rPr>
            <w:webHidden/>
          </w:rPr>
          <w:instrText xml:space="preserve"> PAGEREF _Toc83902885 \h </w:instrText>
        </w:r>
        <w:r>
          <w:rPr>
            <w:webHidden/>
          </w:rPr>
        </w:r>
        <w:r>
          <w:rPr>
            <w:webHidden/>
          </w:rPr>
          <w:fldChar w:fldCharType="separate"/>
        </w:r>
        <w:r>
          <w:rPr>
            <w:webHidden/>
          </w:rPr>
          <w:t>45</w:t>
        </w:r>
        <w:r>
          <w:rPr>
            <w:webHidden/>
          </w:rPr>
          <w:fldChar w:fldCharType="end"/>
        </w:r>
      </w:hyperlink>
    </w:p>
    <w:p w14:paraId="316A06C1" w14:textId="1428390B" w:rsidR="006F3798" w:rsidRDefault="006F3798">
      <w:pPr>
        <w:pStyle w:val="TOC2"/>
        <w:rPr>
          <w:rFonts w:eastAsiaTheme="minorEastAsia" w:cstheme="minorBidi"/>
          <w:b w:val="0"/>
          <w:color w:val="auto"/>
          <w:sz w:val="22"/>
          <w:szCs w:val="22"/>
        </w:rPr>
      </w:pPr>
      <w:hyperlink w:anchor="_Toc83902886" w:history="1">
        <w:r w:rsidRPr="00DF0608">
          <w:rPr>
            <w:rStyle w:val="Hyperlink"/>
          </w:rPr>
          <w:t>6.4 Survey Mark Type</w:t>
        </w:r>
        <w:r>
          <w:rPr>
            <w:webHidden/>
          </w:rPr>
          <w:tab/>
        </w:r>
        <w:r>
          <w:rPr>
            <w:webHidden/>
          </w:rPr>
          <w:fldChar w:fldCharType="begin"/>
        </w:r>
        <w:r>
          <w:rPr>
            <w:webHidden/>
          </w:rPr>
          <w:instrText xml:space="preserve"> PAGEREF _Toc83902886 \h </w:instrText>
        </w:r>
        <w:r>
          <w:rPr>
            <w:webHidden/>
          </w:rPr>
        </w:r>
        <w:r>
          <w:rPr>
            <w:webHidden/>
          </w:rPr>
          <w:fldChar w:fldCharType="separate"/>
        </w:r>
        <w:r>
          <w:rPr>
            <w:webHidden/>
          </w:rPr>
          <w:t>45</w:t>
        </w:r>
        <w:r>
          <w:rPr>
            <w:webHidden/>
          </w:rPr>
          <w:fldChar w:fldCharType="end"/>
        </w:r>
      </w:hyperlink>
    </w:p>
    <w:p w14:paraId="4B91FAFF" w14:textId="4B659528" w:rsidR="006F3798" w:rsidRDefault="006F3798">
      <w:pPr>
        <w:pStyle w:val="TOC2"/>
        <w:rPr>
          <w:rFonts w:eastAsiaTheme="minorEastAsia" w:cstheme="minorBidi"/>
          <w:b w:val="0"/>
          <w:color w:val="auto"/>
          <w:sz w:val="22"/>
          <w:szCs w:val="22"/>
        </w:rPr>
      </w:pPr>
      <w:hyperlink w:anchor="_Toc83902887" w:history="1">
        <w:r w:rsidRPr="00DF0608">
          <w:rPr>
            <w:rStyle w:val="Hyperlink"/>
          </w:rPr>
          <w:t>6.5 Survey Mark Condition</w:t>
        </w:r>
        <w:r>
          <w:rPr>
            <w:webHidden/>
          </w:rPr>
          <w:tab/>
        </w:r>
        <w:r>
          <w:rPr>
            <w:webHidden/>
          </w:rPr>
          <w:fldChar w:fldCharType="begin"/>
        </w:r>
        <w:r>
          <w:rPr>
            <w:webHidden/>
          </w:rPr>
          <w:instrText xml:space="preserve"> PAGEREF _Toc83902887 \h </w:instrText>
        </w:r>
        <w:r>
          <w:rPr>
            <w:webHidden/>
          </w:rPr>
        </w:r>
        <w:r>
          <w:rPr>
            <w:webHidden/>
          </w:rPr>
          <w:fldChar w:fldCharType="separate"/>
        </w:r>
        <w:r>
          <w:rPr>
            <w:webHidden/>
          </w:rPr>
          <w:t>45</w:t>
        </w:r>
        <w:r>
          <w:rPr>
            <w:webHidden/>
          </w:rPr>
          <w:fldChar w:fldCharType="end"/>
        </w:r>
      </w:hyperlink>
    </w:p>
    <w:p w14:paraId="3A56DD28" w14:textId="67A3C883" w:rsidR="006F3798" w:rsidRPr="004D5DB6" w:rsidRDefault="006F3798">
      <w:pPr>
        <w:pStyle w:val="TOC2"/>
        <w:rPr>
          <w:rFonts w:ascii="VIC" w:eastAsiaTheme="minorEastAsia" w:hAnsi="VIC" w:cstheme="minorBidi"/>
          <w:b w:val="0"/>
          <w:color w:val="auto"/>
          <w:sz w:val="22"/>
          <w:szCs w:val="22"/>
        </w:rPr>
      </w:pPr>
      <w:hyperlink w:anchor="_Toc83902888" w:history="1">
        <w:r w:rsidRPr="00DF0608">
          <w:rPr>
            <w:rStyle w:val="Hyperlink"/>
          </w:rPr>
          <w:t>6.6 Survey Mark State</w:t>
        </w:r>
        <w:r>
          <w:rPr>
            <w:webHidden/>
          </w:rPr>
          <w:tab/>
        </w:r>
        <w:r>
          <w:rPr>
            <w:webHidden/>
          </w:rPr>
          <w:fldChar w:fldCharType="begin"/>
        </w:r>
        <w:r>
          <w:rPr>
            <w:webHidden/>
          </w:rPr>
          <w:instrText xml:space="preserve"> PAGEREF _Toc83902888 \h </w:instrText>
        </w:r>
        <w:r>
          <w:rPr>
            <w:webHidden/>
          </w:rPr>
        </w:r>
        <w:r>
          <w:rPr>
            <w:webHidden/>
          </w:rPr>
          <w:fldChar w:fldCharType="separate"/>
        </w:r>
        <w:r>
          <w:rPr>
            <w:webHidden/>
          </w:rPr>
          <w:t>45</w:t>
        </w:r>
        <w:r>
          <w:rPr>
            <w:webHidden/>
          </w:rPr>
          <w:fldChar w:fldCharType="end"/>
        </w:r>
      </w:hyperlink>
    </w:p>
    <w:p w14:paraId="316F1D2D" w14:textId="6D11A24B" w:rsidR="006F3798" w:rsidRDefault="006F3798">
      <w:pPr>
        <w:pStyle w:val="TOC2"/>
        <w:rPr>
          <w:rFonts w:eastAsiaTheme="minorEastAsia" w:cstheme="minorBidi"/>
          <w:b w:val="0"/>
          <w:color w:val="auto"/>
          <w:sz w:val="22"/>
          <w:szCs w:val="22"/>
        </w:rPr>
      </w:pPr>
      <w:hyperlink w:anchor="_Toc83902889" w:history="1">
        <w:r w:rsidRPr="00DF0608">
          <w:rPr>
            <w:rStyle w:val="Hyperlink"/>
          </w:rPr>
          <w:t>6.7 Observations</w:t>
        </w:r>
        <w:r>
          <w:rPr>
            <w:webHidden/>
          </w:rPr>
          <w:tab/>
        </w:r>
        <w:r>
          <w:rPr>
            <w:webHidden/>
          </w:rPr>
          <w:fldChar w:fldCharType="begin"/>
        </w:r>
        <w:r>
          <w:rPr>
            <w:webHidden/>
          </w:rPr>
          <w:instrText xml:space="preserve"> PAGEREF _Toc83902889 \h </w:instrText>
        </w:r>
        <w:r>
          <w:rPr>
            <w:webHidden/>
          </w:rPr>
        </w:r>
        <w:r>
          <w:rPr>
            <w:webHidden/>
          </w:rPr>
          <w:fldChar w:fldCharType="separate"/>
        </w:r>
        <w:r>
          <w:rPr>
            <w:webHidden/>
          </w:rPr>
          <w:t>45</w:t>
        </w:r>
        <w:r>
          <w:rPr>
            <w:webHidden/>
          </w:rPr>
          <w:fldChar w:fldCharType="end"/>
        </w:r>
      </w:hyperlink>
    </w:p>
    <w:p w14:paraId="6E72298D" w14:textId="0C768FA9" w:rsidR="008734DB" w:rsidRDefault="008734DB" w:rsidP="008734DB">
      <w:pPr>
        <w:rPr>
          <w:b/>
          <w:noProof/>
          <w:color w:val="00A9E2" w:themeColor="text2"/>
          <w:sz w:val="24"/>
          <w:szCs w:val="24"/>
        </w:rPr>
      </w:pPr>
      <w:r>
        <w:rPr>
          <w:b/>
          <w:noProof/>
          <w:color w:val="00A9E2" w:themeColor="text2"/>
          <w:sz w:val="24"/>
          <w:szCs w:val="24"/>
        </w:rPr>
        <w:fldChar w:fldCharType="end"/>
      </w:r>
    </w:p>
    <w:p w14:paraId="6E722997" w14:textId="77777777" w:rsidR="00A04486" w:rsidRDefault="00A04486" w:rsidP="008734DB">
      <w:pPr>
        <w:spacing w:after="440" w:line="460" w:lineRule="exact"/>
      </w:pPr>
    </w:p>
    <w:p w14:paraId="6E722998" w14:textId="77777777" w:rsidR="008734DB" w:rsidRDefault="008734DB" w:rsidP="008734DB">
      <w:pPr>
        <w:spacing w:after="440" w:line="460" w:lineRule="exact"/>
        <w:sectPr w:rsidR="008734DB" w:rsidSect="001643F3">
          <w:footerReference w:type="even" r:id="rId33"/>
          <w:footerReference w:type="default" r:id="rId34"/>
          <w:pgSz w:w="11907" w:h="16840" w:code="9"/>
          <w:pgMar w:top="1134" w:right="1134" w:bottom="1134" w:left="1134" w:header="283" w:footer="283" w:gutter="0"/>
          <w:pgNumType w:fmt="lowerRoman" w:start="1"/>
          <w:cols w:space="708"/>
          <w:docGrid w:linePitch="360"/>
        </w:sectPr>
      </w:pPr>
    </w:p>
    <w:p w14:paraId="7DE43D2D" w14:textId="71A56650" w:rsidR="00B30923" w:rsidRPr="004D5DB6" w:rsidRDefault="00B30923" w:rsidP="00DA089A">
      <w:pPr>
        <w:pStyle w:val="Heading1TopofPage"/>
        <w:rPr>
          <w:rFonts w:ascii="VIC" w:hAnsi="VIC"/>
        </w:rPr>
      </w:pPr>
      <w:bookmarkStart w:id="3" w:name="_Toc83902843"/>
      <w:bookmarkStart w:id="4" w:name="_Toc483581374"/>
      <w:bookmarkStart w:id="5" w:name="_Toc483582957"/>
      <w:bookmarkStart w:id="6" w:name="_Toc484009113"/>
      <w:bookmarkEnd w:id="1"/>
      <w:r w:rsidRPr="004D5DB6">
        <w:rPr>
          <w:rFonts w:ascii="VIC" w:hAnsi="VIC"/>
        </w:rPr>
        <w:t>Introduction</w:t>
      </w:r>
      <w:bookmarkEnd w:id="3"/>
    </w:p>
    <w:p w14:paraId="0472447F" w14:textId="0FA4C67D" w:rsidR="00B30923" w:rsidRDefault="00B30923" w:rsidP="00B30923">
      <w:pPr>
        <w:autoSpaceDE w:val="0"/>
        <w:autoSpaceDN w:val="0"/>
        <w:adjustRightInd w:val="0"/>
      </w:pPr>
      <w:r>
        <w:t>This document provides an overview of ePlan components, and the requirements for creating a valid ePlan file based on the</w:t>
      </w:r>
      <w:r w:rsidR="00BE6BB2">
        <w:t xml:space="preserve"> </w:t>
      </w:r>
      <w:hyperlink r:id="rId35" w:history="1">
        <w:r w:rsidR="00BE6BB2" w:rsidRPr="00BE6BB2">
          <w:rPr>
            <w:rStyle w:val="Hyperlink"/>
          </w:rPr>
          <w:t>ePlan Protocol</w:t>
        </w:r>
      </w:hyperlink>
      <w:r w:rsidR="00BE6BB2">
        <w:t>.</w:t>
      </w:r>
    </w:p>
    <w:p w14:paraId="71531228" w14:textId="77C85A0C" w:rsidR="00B30923" w:rsidRPr="00B30923" w:rsidRDefault="00B30923" w:rsidP="00B30923">
      <w:pPr>
        <w:pStyle w:val="BodyText"/>
        <w:rPr>
          <w:lang w:eastAsia="en-AU"/>
        </w:rPr>
      </w:pPr>
    </w:p>
    <w:p w14:paraId="6E7229AA" w14:textId="57D76901" w:rsidR="001C5A30" w:rsidRPr="004D5DB6" w:rsidRDefault="00DA089A" w:rsidP="00DA089A">
      <w:pPr>
        <w:pStyle w:val="Heading1TopofPage"/>
        <w:rPr>
          <w:rFonts w:ascii="VIC" w:hAnsi="VIC"/>
        </w:rPr>
      </w:pPr>
      <w:bookmarkStart w:id="7" w:name="_Toc83902844"/>
      <w:r w:rsidRPr="004D5DB6">
        <w:rPr>
          <w:rFonts w:ascii="VIC" w:hAnsi="VIC"/>
        </w:rPr>
        <w:t>Element Naming Conventions</w:t>
      </w:r>
      <w:bookmarkStart w:id="8" w:name="_Toc483581375"/>
      <w:bookmarkStart w:id="9" w:name="_Toc483582958"/>
      <w:bookmarkEnd w:id="4"/>
      <w:bookmarkEnd w:id="5"/>
      <w:bookmarkEnd w:id="6"/>
      <w:bookmarkEnd w:id="7"/>
    </w:p>
    <w:p w14:paraId="68A55380" w14:textId="349D0D8A" w:rsidR="00DA089A" w:rsidRPr="007C19D6" w:rsidRDefault="00DA089A" w:rsidP="00DA089A">
      <w:pPr>
        <w:spacing w:after="200"/>
        <w:rPr>
          <w:rStyle w:val="FollowedHyperlink"/>
        </w:rPr>
      </w:pPr>
      <w:r w:rsidRPr="007C19D6">
        <w:rPr>
          <w:color w:val="000000"/>
        </w:rPr>
        <w:t xml:space="preserve">Elements in Victorian ePlans must follow specified naming convention. </w:t>
      </w:r>
      <w:r w:rsidR="00CA1920">
        <w:rPr>
          <w:color w:val="000000"/>
        </w:rPr>
        <w:t>According to the schema,</w:t>
      </w:r>
      <w:r w:rsidRPr="007C19D6">
        <w:rPr>
          <w:color w:val="000000"/>
        </w:rPr>
        <w:t xml:space="preserve"> all ePlan elements must have a unique identifier stored in elements </w:t>
      </w:r>
      <w:r w:rsidRPr="00966D24">
        <w:rPr>
          <w:rStyle w:val="ePlanCodeChar"/>
        </w:rPr>
        <w:t>@name</w:t>
      </w:r>
      <w:r w:rsidRPr="007C19D6">
        <w:rPr>
          <w:color w:val="000000"/>
        </w:rPr>
        <w:t xml:space="preserve"> attribute.</w:t>
      </w:r>
    </w:p>
    <w:p w14:paraId="6E7229B0" w14:textId="758E7AD7" w:rsidR="001C5A30" w:rsidRPr="004D5DB6" w:rsidRDefault="00DA089A" w:rsidP="003B5E00">
      <w:pPr>
        <w:pStyle w:val="Heading2"/>
        <w:ind w:hanging="1135"/>
        <w:rPr>
          <w:rFonts w:ascii="VIC" w:hAnsi="VIC"/>
        </w:rPr>
      </w:pPr>
      <w:bookmarkStart w:id="10" w:name="_Toc480839995"/>
      <w:bookmarkStart w:id="11" w:name="_Toc480840056"/>
      <w:bookmarkStart w:id="12" w:name="_Toc480840219"/>
      <w:bookmarkStart w:id="13" w:name="_Toc483565238"/>
      <w:bookmarkStart w:id="14" w:name="_Toc484009115"/>
      <w:bookmarkStart w:id="15" w:name="_Toc83902845"/>
      <w:r w:rsidRPr="004D5DB6">
        <w:rPr>
          <w:rFonts w:ascii="VIC" w:hAnsi="VIC"/>
        </w:rPr>
        <w:t>Parcels</w:t>
      </w:r>
      <w:bookmarkEnd w:id="10"/>
      <w:bookmarkEnd w:id="11"/>
      <w:bookmarkEnd w:id="12"/>
      <w:bookmarkEnd w:id="13"/>
      <w:bookmarkEnd w:id="14"/>
      <w:bookmarkEnd w:id="15"/>
    </w:p>
    <w:p w14:paraId="712F4BBE" w14:textId="44EEBFB3" w:rsidR="00DA089A" w:rsidRDefault="00DA089A" w:rsidP="00DA089A">
      <w:pPr>
        <w:pStyle w:val="BodyText"/>
      </w:pPr>
      <w:r>
        <w:t>The ePlan parcel identifiers are stored in the @name attribute of the Parcel element and are adapted from Standard Parcel Identifiers (SPI) used currently in Vicmap Property and VOTS</w:t>
      </w:r>
      <w:r w:rsidR="00624EB7">
        <w:rPr>
          <w:rStyle w:val="FootnoteReference"/>
        </w:rPr>
        <w:footnoteReference w:id="2"/>
      </w:r>
      <w:r>
        <w:t>.</w:t>
      </w:r>
    </w:p>
    <w:p w14:paraId="6E7229B2" w14:textId="6A101647" w:rsidR="001C5A30" w:rsidRPr="00954D05" w:rsidRDefault="00DA089A" w:rsidP="00DA089A">
      <w:pPr>
        <w:pStyle w:val="BodyText"/>
      </w:pPr>
      <w:r>
        <w:t>'#' represents a number and '%' represents a numeric or alphabet character.</w:t>
      </w:r>
    </w:p>
    <w:tbl>
      <w:tblPr>
        <w:tblStyle w:val="TableGrid"/>
        <w:tblW w:w="0" w:type="auto"/>
        <w:tblLook w:val="04A0" w:firstRow="1" w:lastRow="0" w:firstColumn="1" w:lastColumn="0" w:noHBand="0" w:noVBand="1"/>
      </w:tblPr>
      <w:tblGrid>
        <w:gridCol w:w="3213"/>
        <w:gridCol w:w="4017"/>
        <w:gridCol w:w="2409"/>
      </w:tblGrid>
      <w:tr w:rsidR="00AA2F5D" w14:paraId="7742DFEF" w14:textId="77777777" w:rsidTr="004D5DB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06852371" w14:textId="21D4C4BE" w:rsidR="00AA2F5D" w:rsidRPr="00847580" w:rsidRDefault="00847580" w:rsidP="001C5A30">
            <w:pPr>
              <w:pStyle w:val="BodyText"/>
              <w:rPr>
                <w:rFonts w:cstheme="minorHAnsi"/>
                <w:b/>
              </w:rPr>
            </w:pPr>
            <w:bookmarkStart w:id="16" w:name="_Hlk5193017"/>
            <w:r>
              <w:rPr>
                <w:rFonts w:cstheme="minorHAnsi"/>
                <w:b/>
              </w:rPr>
              <w:t>Parcel Class</w:t>
            </w:r>
          </w:p>
        </w:tc>
        <w:tc>
          <w:tcPr>
            <w:tcW w:w="4017" w:type="dxa"/>
          </w:tcPr>
          <w:p w14:paraId="3CAD6105" w14:textId="7D914C74" w:rsidR="00AA2F5D" w:rsidRPr="00847580" w:rsidRDefault="00847580" w:rsidP="001C5A30">
            <w:pPr>
              <w:pStyle w:val="BodyText"/>
              <w:cnfStyle w:val="100000000000" w:firstRow="1" w:lastRow="0" w:firstColumn="0" w:lastColumn="0" w:oddVBand="0" w:evenVBand="0" w:oddHBand="0" w:evenHBand="0" w:firstRowFirstColumn="0" w:firstRowLastColumn="0" w:lastRowFirstColumn="0" w:lastRowLastColumn="0"/>
              <w:rPr>
                <w:rFonts w:cstheme="minorHAnsi"/>
                <w:b/>
              </w:rPr>
            </w:pPr>
            <w:r w:rsidRPr="00847580">
              <w:rPr>
                <w:rFonts w:cstheme="minorHAnsi"/>
                <w:b/>
              </w:rPr>
              <w:t>Format</w:t>
            </w:r>
          </w:p>
        </w:tc>
        <w:tc>
          <w:tcPr>
            <w:tcW w:w="2409" w:type="dxa"/>
          </w:tcPr>
          <w:p w14:paraId="626FD4C8" w14:textId="4281D887" w:rsidR="00AA2F5D" w:rsidRPr="00847580" w:rsidRDefault="00847580" w:rsidP="001C5A30">
            <w:pPr>
              <w:pStyle w:val="BodyText"/>
              <w:cnfStyle w:val="100000000000" w:firstRow="1" w:lastRow="0" w:firstColumn="0" w:lastColumn="0" w:oddVBand="0" w:evenVBand="0" w:oddHBand="0" w:evenHBand="0" w:firstRowFirstColumn="0" w:firstRowLastColumn="0" w:lastRowFirstColumn="0" w:lastRowLastColumn="0"/>
              <w:rPr>
                <w:rFonts w:cstheme="minorHAnsi"/>
                <w:b/>
              </w:rPr>
            </w:pPr>
            <w:r>
              <w:rPr>
                <w:rFonts w:cstheme="minorHAnsi"/>
                <w:b/>
              </w:rPr>
              <w:t>Example</w:t>
            </w:r>
          </w:p>
        </w:tc>
      </w:tr>
      <w:tr w:rsidR="00AA2F5D" w14:paraId="44EEECD2" w14:textId="77777777" w:rsidTr="004D5DB6">
        <w:tc>
          <w:tcPr>
            <w:tcW w:w="0" w:type="dxa"/>
          </w:tcPr>
          <w:p w14:paraId="5208C796"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Lot</w:t>
            </w:r>
          </w:p>
          <w:p w14:paraId="35DD9D3C" w14:textId="77777777" w:rsidR="00AA2F5D" w:rsidRPr="000E3EF7" w:rsidRDefault="00AA2F5D" w:rsidP="00AA2F5D">
            <w:pPr>
              <w:pStyle w:val="DSETblBdyL"/>
              <w:rPr>
                <w:rFonts w:asciiTheme="majorHAnsi" w:hAnsiTheme="majorHAnsi" w:cstheme="majorHAnsi"/>
                <w:szCs w:val="18"/>
              </w:rPr>
            </w:pPr>
          </w:p>
          <w:p w14:paraId="11E5D52D" w14:textId="5C2AE610" w:rsidR="00AA2F5D" w:rsidRDefault="00AA2F5D" w:rsidP="00AA2F5D">
            <w:pPr>
              <w:pStyle w:val="DSETblBdyL"/>
              <w:rPr>
                <w:rFonts w:asciiTheme="majorHAnsi" w:hAnsiTheme="majorHAnsi" w:cstheme="majorHAnsi"/>
                <w:szCs w:val="18"/>
              </w:rPr>
            </w:pPr>
          </w:p>
          <w:p w14:paraId="74C8E1A8" w14:textId="5BB72A5B" w:rsidR="00A06820" w:rsidRDefault="00A06820" w:rsidP="00AA2F5D">
            <w:pPr>
              <w:pStyle w:val="DSETblBdyL"/>
              <w:rPr>
                <w:rFonts w:asciiTheme="majorHAnsi" w:hAnsiTheme="majorHAnsi" w:cstheme="majorHAnsi"/>
                <w:szCs w:val="18"/>
              </w:rPr>
            </w:pPr>
          </w:p>
          <w:p w14:paraId="1CE0C5CB" w14:textId="6B461A30" w:rsidR="00A06820" w:rsidRDefault="00A06820" w:rsidP="00AA2F5D">
            <w:pPr>
              <w:pStyle w:val="DSETblBdyL"/>
              <w:rPr>
                <w:rFonts w:asciiTheme="majorHAnsi" w:hAnsiTheme="majorHAnsi" w:cstheme="majorHAnsi"/>
                <w:sz w:val="32"/>
                <w:szCs w:val="32"/>
              </w:rPr>
            </w:pPr>
          </w:p>
          <w:p w14:paraId="7B679AB8" w14:textId="77777777" w:rsidR="000110CE" w:rsidRPr="000110CE" w:rsidRDefault="000110CE" w:rsidP="00AA2F5D">
            <w:pPr>
              <w:pStyle w:val="DSETblBdyL"/>
              <w:rPr>
                <w:rFonts w:asciiTheme="majorHAnsi" w:hAnsiTheme="majorHAnsi" w:cstheme="majorHAnsi"/>
                <w:szCs w:val="18"/>
              </w:rPr>
            </w:pPr>
          </w:p>
          <w:p w14:paraId="0768BACB" w14:textId="4F34FAD5" w:rsidR="00B009EC" w:rsidRPr="000E3EF7" w:rsidRDefault="00161D15" w:rsidP="00AA2F5D">
            <w:pPr>
              <w:pStyle w:val="BodyText"/>
              <w:rPr>
                <w:rFonts w:asciiTheme="majorHAnsi" w:hAnsiTheme="majorHAnsi" w:cstheme="majorHAnsi"/>
              </w:rPr>
            </w:pPr>
            <w:r w:rsidRPr="000E3EF7">
              <w:rPr>
                <w:rFonts w:asciiTheme="majorHAnsi" w:hAnsiTheme="majorHAnsi" w:cstheme="majorHAnsi"/>
                <w:szCs w:val="18"/>
              </w:rPr>
              <w:t xml:space="preserve">* </w:t>
            </w:r>
            <w:r>
              <w:rPr>
                <w:rFonts w:asciiTheme="majorHAnsi" w:hAnsiTheme="majorHAnsi" w:cstheme="majorHAnsi"/>
                <w:szCs w:val="18"/>
              </w:rPr>
              <w:t>Lot</w:t>
            </w:r>
            <w:r w:rsidRPr="000E3EF7">
              <w:rPr>
                <w:rFonts w:asciiTheme="majorHAnsi" w:hAnsiTheme="majorHAnsi" w:cstheme="majorHAnsi"/>
                <w:szCs w:val="18"/>
              </w:rPr>
              <w:t xml:space="preserve"> Abuttal (</w:t>
            </w:r>
            <w:r w:rsidRPr="004D5DB6">
              <w:rPr>
                <w:rStyle w:val="ePlanCodeChar"/>
                <w:rFonts w:cs="Courier New"/>
                <w:szCs w:val="18"/>
              </w:rPr>
              <w:t>@state=”existing”</w:t>
            </w:r>
            <w:r w:rsidRPr="00F73FCF">
              <w:rPr>
                <w:rFonts w:asciiTheme="majorHAnsi" w:hAnsiTheme="majorHAnsi" w:cstheme="majorHAnsi"/>
              </w:rPr>
              <w:t>)</w:t>
            </w:r>
          </w:p>
        </w:tc>
        <w:tc>
          <w:tcPr>
            <w:tcW w:w="4017" w:type="dxa"/>
          </w:tcPr>
          <w:p w14:paraId="18E707C3" w14:textId="5985CECF" w:rsidR="00AA2F5D"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 \ [Plan Number]</w:t>
            </w:r>
          </w:p>
          <w:p w14:paraId="7D5BC0E0" w14:textId="7E7B8CC8" w:rsidR="00A06820" w:rsidRDefault="00A06820" w:rsidP="00AA2F5D">
            <w:pPr>
              <w:pStyle w:val="DSETblBdyL"/>
              <w:rPr>
                <w:rFonts w:asciiTheme="majorHAnsi" w:hAnsiTheme="majorHAnsi" w:cstheme="majorHAnsi"/>
                <w:szCs w:val="18"/>
              </w:rPr>
            </w:pPr>
            <w:r w:rsidRPr="000E3EF7">
              <w:rPr>
                <w:rFonts w:asciiTheme="majorHAnsi" w:hAnsiTheme="majorHAnsi" w:cstheme="majorHAnsi"/>
                <w:szCs w:val="18"/>
              </w:rPr>
              <w:t>[</w:t>
            </w:r>
            <w:r>
              <w:rPr>
                <w:rFonts w:asciiTheme="majorHAnsi" w:hAnsiTheme="majorHAnsi" w:cstheme="majorHAnsi"/>
                <w:szCs w:val="18"/>
              </w:rPr>
              <w:t>%</w:t>
            </w:r>
            <w:r w:rsidRPr="000E3EF7">
              <w:rPr>
                <w:rFonts w:asciiTheme="majorHAnsi" w:hAnsiTheme="majorHAnsi" w:cstheme="majorHAnsi"/>
                <w:szCs w:val="18"/>
              </w:rPr>
              <w:t>] \ [Plan Number]</w:t>
            </w:r>
          </w:p>
          <w:p w14:paraId="6E2A7823" w14:textId="7432CF73" w:rsidR="00C9504D" w:rsidRDefault="00C9504D" w:rsidP="00C9504D">
            <w:pPr>
              <w:pStyle w:val="DSETblBdyL"/>
              <w:rPr>
                <w:rFonts w:asciiTheme="majorHAnsi" w:hAnsiTheme="majorHAnsi" w:cstheme="majorHAnsi"/>
                <w:szCs w:val="18"/>
              </w:rPr>
            </w:pPr>
            <w:r w:rsidRPr="000E3EF7">
              <w:rPr>
                <w:rFonts w:asciiTheme="majorHAnsi" w:hAnsiTheme="majorHAnsi" w:cstheme="majorHAnsi"/>
                <w:szCs w:val="18"/>
              </w:rPr>
              <w:t>[#]</w:t>
            </w:r>
            <w:r>
              <w:rPr>
                <w:rFonts w:asciiTheme="majorHAnsi" w:hAnsiTheme="majorHAnsi" w:cstheme="majorHAnsi"/>
                <w:szCs w:val="18"/>
              </w:rPr>
              <w:t xml:space="preserve"> [%] </w:t>
            </w:r>
            <w:r w:rsidRPr="000E3EF7">
              <w:rPr>
                <w:rFonts w:asciiTheme="majorHAnsi" w:hAnsiTheme="majorHAnsi" w:cstheme="majorHAnsi"/>
                <w:szCs w:val="18"/>
              </w:rPr>
              <w:t>\ [Plan Number]</w:t>
            </w:r>
          </w:p>
          <w:p w14:paraId="72219163" w14:textId="44C916A1" w:rsidR="00AA2F5D" w:rsidRDefault="00A06820" w:rsidP="00AA2F5D">
            <w:pPr>
              <w:pStyle w:val="DSETblBdyL"/>
              <w:rPr>
                <w:rFonts w:asciiTheme="majorHAnsi" w:hAnsiTheme="majorHAnsi" w:cstheme="majorHAnsi"/>
                <w:szCs w:val="18"/>
              </w:rPr>
            </w:pPr>
            <w:r>
              <w:rPr>
                <w:rFonts w:asciiTheme="majorHAnsi" w:hAnsiTheme="majorHAnsi" w:cstheme="majorHAnsi"/>
                <w:szCs w:val="18"/>
              </w:rPr>
              <w:t>[%]</w:t>
            </w:r>
            <w:r w:rsidR="00AA2F5D" w:rsidRPr="000E3EF7">
              <w:rPr>
                <w:rFonts w:asciiTheme="majorHAnsi" w:hAnsiTheme="majorHAnsi" w:cstheme="majorHAnsi"/>
                <w:szCs w:val="18"/>
              </w:rPr>
              <w:t xml:space="preserve"> [#] \ [Plan Number]</w:t>
            </w:r>
          </w:p>
          <w:p w14:paraId="7175E90A" w14:textId="779361D7" w:rsidR="00A06820" w:rsidRPr="000E3EF7" w:rsidRDefault="00A06820" w:rsidP="00AA2F5D">
            <w:pPr>
              <w:pStyle w:val="DSETblBdyL"/>
              <w:rPr>
                <w:rFonts w:asciiTheme="majorHAnsi" w:hAnsiTheme="majorHAnsi" w:cstheme="majorHAnsi"/>
                <w:szCs w:val="18"/>
              </w:rPr>
            </w:pPr>
            <w:r w:rsidRPr="00EE2345">
              <w:rPr>
                <w:rFonts w:asciiTheme="majorHAnsi" w:hAnsiTheme="majorHAnsi" w:cstheme="majorHAnsi"/>
                <w:b/>
                <w:bCs/>
                <w:szCs w:val="18"/>
              </w:rPr>
              <w:t>NOTE</w:t>
            </w:r>
            <w:r>
              <w:rPr>
                <w:rFonts w:asciiTheme="majorHAnsi" w:hAnsiTheme="majorHAnsi" w:cstheme="majorHAnsi"/>
                <w:szCs w:val="18"/>
              </w:rPr>
              <w:t xml:space="preserve"> – A, E, R and S are not acceptable as %</w:t>
            </w:r>
            <w:r w:rsidR="000E46BB">
              <w:rPr>
                <w:rFonts w:asciiTheme="majorHAnsi" w:hAnsiTheme="majorHAnsi" w:cstheme="majorHAnsi"/>
                <w:szCs w:val="18"/>
              </w:rPr>
              <w:t xml:space="preserve"> when % is followed by a number</w:t>
            </w:r>
            <w:r w:rsidR="00181227">
              <w:rPr>
                <w:rFonts w:asciiTheme="majorHAnsi" w:hAnsiTheme="majorHAnsi" w:cstheme="majorHAnsi"/>
                <w:szCs w:val="18"/>
              </w:rPr>
              <w:t xml:space="preserve"> (e</w:t>
            </w:r>
            <w:r w:rsidR="00CA1920">
              <w:rPr>
                <w:rFonts w:asciiTheme="majorHAnsi" w:hAnsiTheme="majorHAnsi" w:cstheme="majorHAnsi"/>
                <w:szCs w:val="18"/>
              </w:rPr>
              <w:t>.</w:t>
            </w:r>
            <w:r w:rsidR="00181227">
              <w:rPr>
                <w:rFonts w:asciiTheme="majorHAnsi" w:hAnsiTheme="majorHAnsi" w:cstheme="majorHAnsi"/>
                <w:szCs w:val="18"/>
              </w:rPr>
              <w:t>g</w:t>
            </w:r>
            <w:r w:rsidR="00CA1920">
              <w:rPr>
                <w:rFonts w:asciiTheme="majorHAnsi" w:hAnsiTheme="majorHAnsi" w:cstheme="majorHAnsi"/>
                <w:szCs w:val="18"/>
              </w:rPr>
              <w:t>.</w:t>
            </w:r>
            <w:r w:rsidR="00181227">
              <w:rPr>
                <w:rFonts w:asciiTheme="majorHAnsi" w:hAnsiTheme="majorHAnsi" w:cstheme="majorHAnsi"/>
                <w:szCs w:val="18"/>
              </w:rPr>
              <w:t xml:space="preserve"> A1)</w:t>
            </w:r>
          </w:p>
          <w:p w14:paraId="5FDB941C" w14:textId="77777777" w:rsidR="00BC2D3E" w:rsidRPr="000E3EF7" w:rsidRDefault="00BC2D3E" w:rsidP="00AA2F5D">
            <w:pPr>
              <w:pStyle w:val="DSETblBdyL"/>
              <w:rPr>
                <w:rFonts w:asciiTheme="majorHAnsi" w:hAnsiTheme="majorHAnsi" w:cstheme="majorHAnsi"/>
                <w:szCs w:val="18"/>
              </w:rPr>
            </w:pPr>
          </w:p>
          <w:p w14:paraId="57D2BE1C" w14:textId="43026BCA" w:rsidR="00161D15" w:rsidRPr="000E3EF7" w:rsidRDefault="00161D15" w:rsidP="00AA2F5D">
            <w:pPr>
              <w:pStyle w:val="BodyText"/>
              <w:rPr>
                <w:rFonts w:asciiTheme="majorHAnsi" w:hAnsiTheme="majorHAnsi" w:cstheme="majorHAnsi"/>
              </w:rPr>
            </w:pPr>
            <w:r>
              <w:rPr>
                <w:rFonts w:asciiTheme="majorHAnsi" w:hAnsiTheme="majorHAnsi" w:cstheme="majorHAnsi"/>
                <w:szCs w:val="18"/>
              </w:rPr>
              <w:t>L</w:t>
            </w:r>
            <w:r w:rsidR="00903211">
              <w:rPr>
                <w:rFonts w:asciiTheme="majorHAnsi" w:hAnsiTheme="majorHAnsi" w:cstheme="majorHAnsi"/>
                <w:szCs w:val="18"/>
              </w:rPr>
              <w:t>OT</w:t>
            </w:r>
            <w:r>
              <w:rPr>
                <w:rFonts w:asciiTheme="majorHAnsi" w:hAnsiTheme="majorHAnsi" w:cstheme="majorHAnsi"/>
                <w:szCs w:val="18"/>
              </w:rPr>
              <w:t xml:space="preserve"> - </w:t>
            </w:r>
            <w:r w:rsidRPr="000E3EF7">
              <w:rPr>
                <w:rFonts w:asciiTheme="majorHAnsi" w:hAnsiTheme="majorHAnsi" w:cstheme="majorHAnsi"/>
                <w:szCs w:val="18"/>
              </w:rPr>
              <w:t>[#]</w:t>
            </w:r>
          </w:p>
        </w:tc>
        <w:tc>
          <w:tcPr>
            <w:tcW w:w="2409" w:type="dxa"/>
          </w:tcPr>
          <w:p w14:paraId="4E79E705" w14:textId="44033DDF" w:rsidR="00AA2F5D"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1\PS123456</w:t>
            </w:r>
          </w:p>
          <w:p w14:paraId="4B696E73" w14:textId="520863E9" w:rsidR="00A06820" w:rsidRDefault="00A06820" w:rsidP="00AA2F5D">
            <w:pPr>
              <w:pStyle w:val="DSETblBdyL"/>
              <w:rPr>
                <w:rStyle w:val="ePlanCodeChar"/>
                <w:rFonts w:asciiTheme="majorHAnsi" w:hAnsiTheme="majorHAnsi" w:cstheme="majorHAnsi"/>
                <w:szCs w:val="18"/>
              </w:rPr>
            </w:pPr>
            <w:r>
              <w:rPr>
                <w:rStyle w:val="ePlanCodeChar"/>
                <w:rFonts w:asciiTheme="majorHAnsi" w:hAnsiTheme="majorHAnsi" w:cstheme="majorHAnsi"/>
                <w:szCs w:val="18"/>
              </w:rPr>
              <w:t>A\PS123456</w:t>
            </w:r>
            <w:r w:rsidR="000E46BB">
              <w:rPr>
                <w:rStyle w:val="ePlanCodeChar"/>
                <w:rFonts w:asciiTheme="majorHAnsi" w:hAnsiTheme="majorHAnsi" w:cstheme="majorHAnsi"/>
                <w:szCs w:val="18"/>
              </w:rPr>
              <w:t>, AA\PS123456</w:t>
            </w:r>
          </w:p>
          <w:p w14:paraId="26EDD449" w14:textId="51DC4F3B" w:rsidR="00C9504D" w:rsidRPr="000E3EF7" w:rsidRDefault="00C9504D" w:rsidP="00AA2F5D">
            <w:pPr>
              <w:pStyle w:val="DSETblBdyL"/>
              <w:rPr>
                <w:rStyle w:val="ePlanCodeChar"/>
                <w:rFonts w:asciiTheme="majorHAnsi" w:hAnsiTheme="majorHAnsi" w:cstheme="majorHAnsi"/>
                <w:szCs w:val="18"/>
              </w:rPr>
            </w:pPr>
            <w:r>
              <w:rPr>
                <w:rStyle w:val="ePlanCodeChar"/>
                <w:rFonts w:asciiTheme="majorHAnsi" w:hAnsiTheme="majorHAnsi" w:cstheme="majorHAnsi"/>
                <w:szCs w:val="18"/>
              </w:rPr>
              <w:t>1A\PS123456</w:t>
            </w:r>
          </w:p>
          <w:p w14:paraId="35A07AD7" w14:textId="77777777" w:rsidR="00AA2F5D" w:rsidRPr="000E3EF7"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G101\PS123456</w:t>
            </w:r>
          </w:p>
          <w:p w14:paraId="2D52416A" w14:textId="5994A932" w:rsidR="0032402A" w:rsidRDefault="0032402A" w:rsidP="00AA2F5D">
            <w:pPr>
              <w:pStyle w:val="DSETblBdyL"/>
              <w:rPr>
                <w:rStyle w:val="ePlanCodeChar"/>
                <w:rFonts w:asciiTheme="majorHAnsi" w:hAnsiTheme="majorHAnsi" w:cstheme="majorHAnsi"/>
                <w:szCs w:val="18"/>
              </w:rPr>
            </w:pPr>
          </w:p>
          <w:p w14:paraId="372BBD9A" w14:textId="265939D5" w:rsidR="00A06820" w:rsidRPr="004D5DB6" w:rsidRDefault="00A06820" w:rsidP="00AA2F5D">
            <w:pPr>
              <w:pStyle w:val="DSETblBdyL"/>
              <w:rPr>
                <w:rStyle w:val="ePlanCodeChar"/>
                <w:rFonts w:asciiTheme="majorHAnsi" w:hAnsiTheme="majorHAnsi" w:cstheme="majorHAnsi"/>
                <w:sz w:val="20"/>
                <w:szCs w:val="20"/>
              </w:rPr>
            </w:pPr>
          </w:p>
          <w:p w14:paraId="4AD41322" w14:textId="217954A2" w:rsidR="00161D15" w:rsidRPr="000E3EF7" w:rsidRDefault="00161D15" w:rsidP="00AA2F5D">
            <w:pPr>
              <w:pStyle w:val="BodyText"/>
              <w:rPr>
                <w:rFonts w:asciiTheme="majorHAnsi" w:hAnsiTheme="majorHAnsi" w:cstheme="majorHAnsi"/>
              </w:rPr>
            </w:pPr>
            <w:r>
              <w:rPr>
                <w:rStyle w:val="ePlanCodeChar"/>
                <w:rFonts w:asciiTheme="majorHAnsi" w:hAnsiTheme="majorHAnsi" w:cstheme="majorHAnsi"/>
                <w:szCs w:val="18"/>
              </w:rPr>
              <w:t>L</w:t>
            </w:r>
            <w:r w:rsidR="00903211">
              <w:rPr>
                <w:rStyle w:val="ePlanCodeChar"/>
                <w:rFonts w:asciiTheme="majorHAnsi" w:hAnsiTheme="majorHAnsi" w:cstheme="majorHAnsi"/>
                <w:szCs w:val="18"/>
              </w:rPr>
              <w:t>OT</w:t>
            </w:r>
            <w:r>
              <w:rPr>
                <w:rStyle w:val="ePlanCodeChar"/>
                <w:rFonts w:asciiTheme="majorHAnsi" w:hAnsiTheme="majorHAnsi" w:cstheme="majorHAnsi"/>
                <w:szCs w:val="18"/>
              </w:rPr>
              <w:t>-1</w:t>
            </w:r>
          </w:p>
        </w:tc>
      </w:tr>
      <w:tr w:rsidR="004E3FA6" w14:paraId="4CA28F5A" w14:textId="77777777" w:rsidTr="004D5DB6">
        <w:tc>
          <w:tcPr>
            <w:tcW w:w="0" w:type="dxa"/>
          </w:tcPr>
          <w:p w14:paraId="4F3CCF74" w14:textId="0D4D05BC" w:rsidR="004E3FA6" w:rsidRPr="000E3EF7" w:rsidRDefault="004E3FA6">
            <w:pPr>
              <w:pStyle w:val="DSETblBdyL"/>
              <w:rPr>
                <w:rFonts w:asciiTheme="majorHAnsi" w:hAnsiTheme="majorHAnsi" w:cstheme="majorHAnsi"/>
                <w:szCs w:val="18"/>
              </w:rPr>
            </w:pPr>
            <w:r w:rsidRPr="000E3EF7">
              <w:rPr>
                <w:rFonts w:asciiTheme="majorHAnsi" w:hAnsiTheme="majorHAnsi" w:cstheme="majorHAnsi"/>
                <w:szCs w:val="18"/>
              </w:rPr>
              <w:t>Balance Lot</w:t>
            </w:r>
          </w:p>
        </w:tc>
        <w:tc>
          <w:tcPr>
            <w:tcW w:w="4017" w:type="dxa"/>
          </w:tcPr>
          <w:p w14:paraId="6AEF79C4" w14:textId="03243C32" w:rsidR="004E3FA6" w:rsidRPr="000E3EF7" w:rsidRDefault="004E3FA6">
            <w:pPr>
              <w:pStyle w:val="DSETblBdyL"/>
              <w:rPr>
                <w:rFonts w:asciiTheme="majorHAnsi" w:hAnsiTheme="majorHAnsi" w:cstheme="majorHAnsi"/>
                <w:szCs w:val="18"/>
              </w:rPr>
            </w:pPr>
            <w:r w:rsidRPr="000E3EF7">
              <w:rPr>
                <w:rFonts w:asciiTheme="majorHAnsi" w:hAnsiTheme="majorHAnsi" w:cstheme="majorHAnsi"/>
                <w:szCs w:val="18"/>
              </w:rPr>
              <w:t>BL [#] \ [Plan Number]</w:t>
            </w:r>
          </w:p>
        </w:tc>
        <w:tc>
          <w:tcPr>
            <w:tcW w:w="2409" w:type="dxa"/>
          </w:tcPr>
          <w:p w14:paraId="001F523D" w14:textId="6839DD82" w:rsidR="004E3FA6" w:rsidRPr="000E3EF7" w:rsidRDefault="004E3FA6">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BL1\PS123456</w:t>
            </w:r>
          </w:p>
        </w:tc>
      </w:tr>
      <w:tr w:rsidR="009B30AB" w14:paraId="3524C083" w14:textId="77777777" w:rsidTr="004D5DB6">
        <w:tc>
          <w:tcPr>
            <w:tcW w:w="0" w:type="dxa"/>
          </w:tcPr>
          <w:p w14:paraId="5EE1AB87" w14:textId="0F0391FE" w:rsidR="009B30AB" w:rsidRDefault="009B30AB" w:rsidP="009B30AB">
            <w:pPr>
              <w:pStyle w:val="BodyText"/>
              <w:rPr>
                <w:rFonts w:asciiTheme="majorHAnsi" w:hAnsiTheme="majorHAnsi" w:cstheme="majorHAnsi"/>
                <w:szCs w:val="18"/>
              </w:rPr>
            </w:pPr>
            <w:r w:rsidRPr="000E3EF7">
              <w:rPr>
                <w:rFonts w:asciiTheme="majorHAnsi" w:hAnsiTheme="majorHAnsi" w:cstheme="majorHAnsi"/>
                <w:szCs w:val="18"/>
              </w:rPr>
              <w:t>Consolidated Lot</w:t>
            </w:r>
          </w:p>
          <w:p w14:paraId="0824B714" w14:textId="77777777" w:rsidR="009B30AB" w:rsidRPr="000E3EF7" w:rsidRDefault="009B30AB" w:rsidP="004E3FA6">
            <w:pPr>
              <w:pStyle w:val="DSETblBdyL"/>
              <w:rPr>
                <w:rFonts w:asciiTheme="majorHAnsi" w:hAnsiTheme="majorHAnsi" w:cstheme="majorHAnsi"/>
                <w:szCs w:val="18"/>
              </w:rPr>
            </w:pPr>
          </w:p>
        </w:tc>
        <w:tc>
          <w:tcPr>
            <w:tcW w:w="4017" w:type="dxa"/>
          </w:tcPr>
          <w:p w14:paraId="4986679E" w14:textId="77777777" w:rsidR="009B30AB" w:rsidRDefault="009B30AB" w:rsidP="009B30AB">
            <w:pPr>
              <w:pStyle w:val="BodyText"/>
              <w:rPr>
                <w:rFonts w:asciiTheme="majorHAnsi" w:hAnsiTheme="majorHAnsi" w:cstheme="majorHAnsi"/>
                <w:szCs w:val="18"/>
              </w:rPr>
            </w:pPr>
            <w:r w:rsidRPr="000E3EF7">
              <w:rPr>
                <w:rFonts w:asciiTheme="majorHAnsi" w:hAnsiTheme="majorHAnsi" w:cstheme="majorHAnsi"/>
                <w:szCs w:val="18"/>
              </w:rPr>
              <w:t>[Plan Number</w:t>
            </w:r>
            <w:r>
              <w:rPr>
                <w:rFonts w:asciiTheme="majorHAnsi" w:hAnsiTheme="majorHAnsi" w:cstheme="majorHAnsi"/>
                <w:szCs w:val="18"/>
              </w:rPr>
              <w:t xml:space="preserve"> starting with PC/CP</w:t>
            </w:r>
            <w:r w:rsidRPr="000E3EF7">
              <w:rPr>
                <w:rFonts w:asciiTheme="majorHAnsi" w:hAnsiTheme="majorHAnsi" w:cstheme="majorHAnsi"/>
                <w:szCs w:val="18"/>
              </w:rPr>
              <w:t>]</w:t>
            </w:r>
          </w:p>
          <w:p w14:paraId="039037B6" w14:textId="77777777" w:rsidR="009B30AB" w:rsidRPr="000E3EF7" w:rsidRDefault="009B30AB" w:rsidP="004E3FA6">
            <w:pPr>
              <w:pStyle w:val="DSETblBdyL"/>
              <w:rPr>
                <w:rFonts w:asciiTheme="majorHAnsi" w:hAnsiTheme="majorHAnsi" w:cstheme="majorHAnsi"/>
                <w:szCs w:val="18"/>
              </w:rPr>
            </w:pPr>
          </w:p>
        </w:tc>
        <w:tc>
          <w:tcPr>
            <w:tcW w:w="2409" w:type="dxa"/>
          </w:tcPr>
          <w:p w14:paraId="31F08EFD" w14:textId="77777777" w:rsidR="009B30AB" w:rsidRDefault="009B30AB" w:rsidP="009B30AB">
            <w:pPr>
              <w:pStyle w:val="BodyText"/>
              <w:rPr>
                <w:rStyle w:val="ePlanCodeChar"/>
                <w:rFonts w:asciiTheme="majorHAnsi" w:hAnsiTheme="majorHAnsi" w:cstheme="majorHAnsi"/>
                <w:szCs w:val="18"/>
              </w:rPr>
            </w:pPr>
            <w:r w:rsidRPr="000E3EF7">
              <w:rPr>
                <w:rStyle w:val="ePlanCodeChar"/>
                <w:rFonts w:asciiTheme="majorHAnsi" w:hAnsiTheme="majorHAnsi" w:cstheme="majorHAnsi"/>
                <w:szCs w:val="18"/>
              </w:rPr>
              <w:t>PC123456</w:t>
            </w:r>
          </w:p>
          <w:p w14:paraId="4EB5F27F" w14:textId="77777777" w:rsidR="009B30AB" w:rsidRPr="000E3EF7" w:rsidRDefault="009B30AB" w:rsidP="004E3FA6">
            <w:pPr>
              <w:pStyle w:val="DSETblBdyL"/>
              <w:rPr>
                <w:rStyle w:val="ePlanCodeChar"/>
                <w:rFonts w:asciiTheme="majorHAnsi" w:hAnsiTheme="majorHAnsi" w:cstheme="majorHAnsi"/>
                <w:szCs w:val="18"/>
              </w:rPr>
            </w:pPr>
          </w:p>
        </w:tc>
      </w:tr>
      <w:tr w:rsidR="00AA2F5D" w14:paraId="153AE569" w14:textId="77777777" w:rsidTr="004D5DB6">
        <w:tc>
          <w:tcPr>
            <w:tcW w:w="0" w:type="dxa"/>
          </w:tcPr>
          <w:p w14:paraId="5CAC015F" w14:textId="4271FE84"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Common property</w:t>
            </w:r>
          </w:p>
        </w:tc>
        <w:tc>
          <w:tcPr>
            <w:tcW w:w="4017" w:type="dxa"/>
          </w:tcPr>
          <w:p w14:paraId="4DBD8A0E" w14:textId="2A3DE7CB"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CM [#] \ [Plan Number]</w:t>
            </w:r>
          </w:p>
        </w:tc>
        <w:tc>
          <w:tcPr>
            <w:tcW w:w="2409" w:type="dxa"/>
          </w:tcPr>
          <w:p w14:paraId="7B660E2E" w14:textId="23F2286C"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CM1\PS123456</w:t>
            </w:r>
          </w:p>
        </w:tc>
      </w:tr>
      <w:tr w:rsidR="00AA2F5D" w14:paraId="1FF2C162" w14:textId="77777777" w:rsidTr="004D5DB6">
        <w:tc>
          <w:tcPr>
            <w:tcW w:w="0" w:type="dxa"/>
          </w:tcPr>
          <w:p w14:paraId="2A3FC341" w14:textId="77777777" w:rsidR="00AA2F5D" w:rsidRDefault="00AA2F5D" w:rsidP="00AA2F5D">
            <w:pPr>
              <w:pStyle w:val="BodyText"/>
              <w:rPr>
                <w:rFonts w:asciiTheme="majorHAnsi" w:hAnsiTheme="majorHAnsi" w:cstheme="majorHAnsi"/>
                <w:szCs w:val="18"/>
              </w:rPr>
            </w:pPr>
            <w:r w:rsidRPr="000E3EF7">
              <w:rPr>
                <w:rFonts w:asciiTheme="majorHAnsi" w:hAnsiTheme="majorHAnsi" w:cstheme="majorHAnsi"/>
                <w:szCs w:val="18"/>
              </w:rPr>
              <w:t>Reserve</w:t>
            </w:r>
          </w:p>
          <w:p w14:paraId="1D001C97" w14:textId="36F15D56" w:rsidR="0068175E" w:rsidRPr="000E3EF7" w:rsidRDefault="0068175E" w:rsidP="00AA2F5D">
            <w:pPr>
              <w:pStyle w:val="BodyText"/>
              <w:rPr>
                <w:rFonts w:asciiTheme="majorHAnsi" w:hAnsiTheme="majorHAnsi" w:cstheme="majorHAnsi"/>
              </w:rPr>
            </w:pPr>
            <w:r w:rsidRPr="000E3EF7">
              <w:rPr>
                <w:rFonts w:asciiTheme="majorHAnsi" w:hAnsiTheme="majorHAnsi" w:cstheme="majorHAnsi"/>
                <w:szCs w:val="18"/>
              </w:rPr>
              <w:t>* R</w:t>
            </w:r>
            <w:r>
              <w:rPr>
                <w:rFonts w:asciiTheme="majorHAnsi" w:hAnsiTheme="majorHAnsi" w:cstheme="majorHAnsi"/>
                <w:szCs w:val="18"/>
              </w:rPr>
              <w:t>eserve</w:t>
            </w:r>
            <w:r w:rsidRPr="000E3EF7">
              <w:rPr>
                <w:rFonts w:asciiTheme="majorHAnsi" w:hAnsiTheme="majorHAnsi" w:cstheme="majorHAnsi"/>
                <w:szCs w:val="18"/>
              </w:rPr>
              <w:t xml:space="preserve"> Abuttal (</w:t>
            </w:r>
            <w:r w:rsidRPr="004D5DB6">
              <w:rPr>
                <w:rStyle w:val="ePlanCodeChar"/>
                <w:rFonts w:cs="Courier New"/>
                <w:szCs w:val="18"/>
              </w:rPr>
              <w:t>@state=”existing”</w:t>
            </w:r>
            <w:r w:rsidRPr="000E3EF7">
              <w:rPr>
                <w:rFonts w:asciiTheme="majorHAnsi" w:hAnsiTheme="majorHAnsi" w:cstheme="majorHAnsi"/>
                <w:szCs w:val="18"/>
              </w:rPr>
              <w:t>)</w:t>
            </w:r>
          </w:p>
        </w:tc>
        <w:tc>
          <w:tcPr>
            <w:tcW w:w="4017" w:type="dxa"/>
          </w:tcPr>
          <w:p w14:paraId="7ED35797" w14:textId="77777777" w:rsidR="00AA2F5D" w:rsidRDefault="00AA2F5D" w:rsidP="00AA2F5D">
            <w:pPr>
              <w:pStyle w:val="BodyText"/>
              <w:rPr>
                <w:rFonts w:asciiTheme="majorHAnsi" w:hAnsiTheme="majorHAnsi" w:cstheme="majorHAnsi"/>
                <w:szCs w:val="18"/>
              </w:rPr>
            </w:pPr>
            <w:r w:rsidRPr="000E3EF7">
              <w:rPr>
                <w:rFonts w:asciiTheme="majorHAnsi" w:hAnsiTheme="majorHAnsi" w:cstheme="majorHAnsi"/>
                <w:szCs w:val="18"/>
              </w:rPr>
              <w:t>RES [#] \ [Plan Number]</w:t>
            </w:r>
          </w:p>
          <w:p w14:paraId="2855A0B4" w14:textId="0D7A7A67" w:rsidR="0068175E" w:rsidRPr="000E3EF7" w:rsidRDefault="0068175E" w:rsidP="00AA2F5D">
            <w:pPr>
              <w:pStyle w:val="BodyText"/>
              <w:rPr>
                <w:rFonts w:asciiTheme="majorHAnsi" w:hAnsiTheme="majorHAnsi" w:cstheme="majorHAnsi"/>
              </w:rPr>
            </w:pPr>
            <w:r>
              <w:rPr>
                <w:rFonts w:asciiTheme="majorHAnsi" w:hAnsiTheme="majorHAnsi" w:cstheme="majorHAnsi"/>
              </w:rPr>
              <w:t xml:space="preserve">RESERVE </w:t>
            </w:r>
            <w:r w:rsidRPr="000E3EF7">
              <w:rPr>
                <w:rFonts w:asciiTheme="majorHAnsi" w:hAnsiTheme="majorHAnsi" w:cstheme="majorHAnsi"/>
                <w:szCs w:val="18"/>
              </w:rPr>
              <w:t>– [</w:t>
            </w:r>
            <w:r w:rsidR="0022774F" w:rsidRPr="000E3EF7">
              <w:rPr>
                <w:rFonts w:asciiTheme="majorHAnsi" w:hAnsiTheme="majorHAnsi" w:cstheme="majorHAnsi"/>
                <w:szCs w:val="18"/>
              </w:rPr>
              <w:t>#</w:t>
            </w:r>
            <w:r w:rsidRPr="000E3EF7">
              <w:rPr>
                <w:rFonts w:asciiTheme="majorHAnsi" w:hAnsiTheme="majorHAnsi" w:cstheme="majorHAnsi"/>
                <w:szCs w:val="18"/>
              </w:rPr>
              <w:t>]</w:t>
            </w:r>
          </w:p>
        </w:tc>
        <w:tc>
          <w:tcPr>
            <w:tcW w:w="2409" w:type="dxa"/>
          </w:tcPr>
          <w:p w14:paraId="6EAC800C" w14:textId="77777777" w:rsidR="00AA2F5D" w:rsidRDefault="00AA2F5D" w:rsidP="00AA2F5D">
            <w:pPr>
              <w:pStyle w:val="BodyText"/>
              <w:rPr>
                <w:rStyle w:val="ePlanCodeChar"/>
                <w:rFonts w:asciiTheme="majorHAnsi" w:hAnsiTheme="majorHAnsi" w:cstheme="majorHAnsi"/>
                <w:szCs w:val="18"/>
              </w:rPr>
            </w:pPr>
            <w:r w:rsidRPr="000E3EF7">
              <w:rPr>
                <w:rStyle w:val="ePlanCodeChar"/>
                <w:rFonts w:asciiTheme="majorHAnsi" w:hAnsiTheme="majorHAnsi" w:cstheme="majorHAnsi"/>
                <w:szCs w:val="18"/>
              </w:rPr>
              <w:t>RES1\PS123456</w:t>
            </w:r>
          </w:p>
          <w:p w14:paraId="7802D6AE" w14:textId="641030BA" w:rsidR="0068175E" w:rsidRPr="000E3EF7" w:rsidRDefault="0068175E" w:rsidP="00AA2F5D">
            <w:pPr>
              <w:pStyle w:val="BodyText"/>
              <w:rPr>
                <w:rFonts w:asciiTheme="majorHAnsi" w:hAnsiTheme="majorHAnsi" w:cstheme="majorHAnsi"/>
              </w:rPr>
            </w:pPr>
            <w:r w:rsidRPr="000E3EF7">
              <w:rPr>
                <w:rStyle w:val="ePlanCodeChar"/>
                <w:rFonts w:asciiTheme="majorHAnsi" w:hAnsiTheme="majorHAnsi" w:cstheme="majorHAnsi"/>
                <w:szCs w:val="18"/>
              </w:rPr>
              <w:t>R</w:t>
            </w:r>
            <w:r>
              <w:rPr>
                <w:rStyle w:val="ePlanCodeChar"/>
                <w:rFonts w:asciiTheme="majorHAnsi" w:hAnsiTheme="majorHAnsi" w:cstheme="majorHAnsi"/>
                <w:szCs w:val="18"/>
              </w:rPr>
              <w:t>ESERVE</w:t>
            </w:r>
            <w:r w:rsidRPr="000E3EF7">
              <w:rPr>
                <w:rStyle w:val="ePlanCodeChar"/>
                <w:rFonts w:asciiTheme="majorHAnsi" w:hAnsiTheme="majorHAnsi" w:cstheme="majorHAnsi"/>
                <w:szCs w:val="18"/>
              </w:rPr>
              <w:t>-1</w:t>
            </w:r>
          </w:p>
        </w:tc>
      </w:tr>
      <w:tr w:rsidR="00AA2F5D" w14:paraId="32EB337A" w14:textId="77777777" w:rsidTr="004D5DB6">
        <w:tc>
          <w:tcPr>
            <w:tcW w:w="0" w:type="dxa"/>
          </w:tcPr>
          <w:p w14:paraId="05DE9FF1" w14:textId="77777777" w:rsidR="00AA2F5D" w:rsidRPr="000E3EF7" w:rsidRDefault="00AA2F5D" w:rsidP="00AA2F5D">
            <w:pPr>
              <w:pStyle w:val="DSETblBdyL"/>
              <w:rPr>
                <w:rFonts w:asciiTheme="majorHAnsi" w:hAnsiTheme="majorHAnsi" w:cstheme="majorHAnsi"/>
                <w:szCs w:val="18"/>
              </w:rPr>
            </w:pPr>
            <w:bookmarkStart w:id="17" w:name="_Hlk5192854"/>
            <w:r w:rsidRPr="000E3EF7">
              <w:rPr>
                <w:rFonts w:asciiTheme="majorHAnsi" w:hAnsiTheme="majorHAnsi" w:cstheme="majorHAnsi"/>
                <w:szCs w:val="18"/>
              </w:rPr>
              <w:t>Road and Road Abuttal</w:t>
            </w:r>
          </w:p>
          <w:p w14:paraId="48AA9B38"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Road (</w:t>
            </w:r>
            <w:r w:rsidRPr="004D5DB6">
              <w:rPr>
                <w:rStyle w:val="ePlanCodeChar"/>
                <w:rFonts w:cs="Courier New"/>
                <w:szCs w:val="18"/>
              </w:rPr>
              <w:t>@state=”created”</w:t>
            </w:r>
            <w:r w:rsidRPr="000E3EF7">
              <w:rPr>
                <w:rFonts w:asciiTheme="majorHAnsi" w:hAnsiTheme="majorHAnsi" w:cstheme="majorHAnsi"/>
                <w:szCs w:val="18"/>
              </w:rPr>
              <w:t>)</w:t>
            </w:r>
          </w:p>
          <w:p w14:paraId="3EF17CEE" w14:textId="541195CC"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 Road Abuttal (</w:t>
            </w:r>
            <w:r w:rsidRPr="004D5DB6">
              <w:rPr>
                <w:rStyle w:val="ePlanCodeChar"/>
                <w:rFonts w:cs="Courier New"/>
                <w:szCs w:val="18"/>
              </w:rPr>
              <w:t>@state=”existing”</w:t>
            </w:r>
            <w:r w:rsidRPr="000E3EF7">
              <w:rPr>
                <w:rFonts w:asciiTheme="majorHAnsi" w:hAnsiTheme="majorHAnsi" w:cstheme="majorHAnsi"/>
                <w:szCs w:val="18"/>
              </w:rPr>
              <w:t>)</w:t>
            </w:r>
          </w:p>
        </w:tc>
        <w:tc>
          <w:tcPr>
            <w:tcW w:w="4017" w:type="dxa"/>
          </w:tcPr>
          <w:p w14:paraId="41ACA6E0" w14:textId="77777777" w:rsidR="00AA2F5D" w:rsidRPr="000E3EF7" w:rsidRDefault="00AA2F5D" w:rsidP="00AA2F5D">
            <w:pPr>
              <w:pStyle w:val="DSETblBdyL"/>
              <w:rPr>
                <w:rFonts w:asciiTheme="majorHAnsi" w:hAnsiTheme="majorHAnsi" w:cstheme="majorHAnsi"/>
                <w:szCs w:val="18"/>
              </w:rPr>
            </w:pPr>
          </w:p>
          <w:p w14:paraId="178AAB35"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R [#] \ [Plan Number]</w:t>
            </w:r>
          </w:p>
          <w:p w14:paraId="5152965E" w14:textId="2EB66B3B"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ROAD – [</w:t>
            </w:r>
            <w:r w:rsidR="0022774F" w:rsidRPr="000E3EF7">
              <w:rPr>
                <w:rFonts w:asciiTheme="majorHAnsi" w:hAnsiTheme="majorHAnsi" w:cstheme="majorHAnsi"/>
                <w:szCs w:val="18"/>
              </w:rPr>
              <w:t>#</w:t>
            </w:r>
            <w:r w:rsidRPr="000E3EF7">
              <w:rPr>
                <w:rFonts w:asciiTheme="majorHAnsi" w:hAnsiTheme="majorHAnsi" w:cstheme="majorHAnsi"/>
                <w:szCs w:val="18"/>
              </w:rPr>
              <w:t>]</w:t>
            </w:r>
          </w:p>
        </w:tc>
        <w:tc>
          <w:tcPr>
            <w:tcW w:w="2409" w:type="dxa"/>
          </w:tcPr>
          <w:p w14:paraId="72173A80" w14:textId="77777777" w:rsidR="00AA2F5D" w:rsidRPr="000E3EF7" w:rsidRDefault="00AA2F5D" w:rsidP="00AA2F5D">
            <w:pPr>
              <w:pStyle w:val="DSETblBdyL"/>
              <w:rPr>
                <w:rStyle w:val="ePlanCodeChar"/>
                <w:rFonts w:asciiTheme="majorHAnsi" w:hAnsiTheme="majorHAnsi" w:cstheme="majorHAnsi"/>
                <w:szCs w:val="18"/>
              </w:rPr>
            </w:pPr>
          </w:p>
          <w:p w14:paraId="002C3BC3" w14:textId="77777777" w:rsidR="00AA2F5D" w:rsidRPr="000E3EF7"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R1\PS123456</w:t>
            </w:r>
          </w:p>
          <w:p w14:paraId="685F812B" w14:textId="3BFD53AC"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ROAD-1</w:t>
            </w:r>
          </w:p>
        </w:tc>
      </w:tr>
      <w:tr w:rsidR="00AA2F5D" w14:paraId="77B37C46" w14:textId="77777777" w:rsidTr="004D5DB6">
        <w:tc>
          <w:tcPr>
            <w:tcW w:w="0" w:type="dxa"/>
          </w:tcPr>
          <w:p w14:paraId="007FD14B" w14:textId="77777777" w:rsidR="00AA2F5D" w:rsidRPr="000E3EF7" w:rsidRDefault="00AA2F5D" w:rsidP="00AA2F5D">
            <w:pPr>
              <w:pStyle w:val="DSETblBdyL"/>
              <w:rPr>
                <w:rStyle w:val="ePlanCodeChar"/>
                <w:rFonts w:asciiTheme="majorHAnsi" w:hAnsiTheme="majorHAnsi" w:cstheme="majorHAnsi"/>
                <w:szCs w:val="18"/>
              </w:rPr>
            </w:pPr>
            <w:bookmarkStart w:id="18" w:name="_Hlk528738442"/>
            <w:bookmarkEnd w:id="17"/>
            <w:r w:rsidRPr="000E3EF7">
              <w:rPr>
                <w:rFonts w:asciiTheme="majorHAnsi" w:hAnsiTheme="majorHAnsi" w:cstheme="majorHAnsi"/>
                <w:szCs w:val="18"/>
              </w:rPr>
              <w:t xml:space="preserve">Easement </w:t>
            </w:r>
            <w:r w:rsidRPr="009163D3">
              <w:rPr>
                <w:rFonts w:asciiTheme="majorHAnsi" w:hAnsiTheme="majorHAnsi" w:cstheme="majorHAnsi"/>
                <w:szCs w:val="18"/>
              </w:rPr>
              <w:t>(</w:t>
            </w:r>
            <w:r w:rsidRPr="00491F6C">
              <w:rPr>
                <w:rStyle w:val="ePlanCodeChar"/>
                <w:rFonts w:cs="Courier New"/>
                <w:szCs w:val="18"/>
              </w:rPr>
              <w:t>@parcelFormat="Standard" / "2D Building"</w:t>
            </w:r>
            <w:r w:rsidRPr="009163D3">
              <w:t>)</w:t>
            </w:r>
          </w:p>
          <w:p w14:paraId="428CEA03"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 xml:space="preserve">* Encumbering Easement </w:t>
            </w:r>
            <w:r w:rsidRPr="009163D3">
              <w:rPr>
                <w:rFonts w:asciiTheme="majorHAnsi" w:hAnsiTheme="majorHAnsi" w:cstheme="majorHAnsi"/>
                <w:szCs w:val="18"/>
              </w:rPr>
              <w:t>(</w:t>
            </w:r>
            <w:r w:rsidRPr="00491F6C">
              <w:rPr>
                <w:rStyle w:val="ePlanCodeChar"/>
                <w:rFonts w:cs="Courier New"/>
                <w:szCs w:val="18"/>
              </w:rPr>
              <w:t>@parcelFormat="Geometry"</w:t>
            </w:r>
            <w:r w:rsidRPr="000E3EF7">
              <w:rPr>
                <w:rFonts w:asciiTheme="majorHAnsi" w:hAnsiTheme="majorHAnsi" w:cstheme="majorHAnsi"/>
                <w:szCs w:val="18"/>
              </w:rPr>
              <w:t>)</w:t>
            </w:r>
          </w:p>
          <w:p w14:paraId="32FA3EAC"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 Appurtenant Easement (</w:t>
            </w:r>
            <w:r w:rsidRPr="00491F6C">
              <w:rPr>
                <w:rStyle w:val="ePlanCodeChar"/>
                <w:rFonts w:cs="Courier New"/>
                <w:szCs w:val="18"/>
              </w:rPr>
              <w:t>@parcelFormat="Geometry"</w:t>
            </w:r>
            <w:r w:rsidRPr="000E3EF7">
              <w:rPr>
                <w:rFonts w:asciiTheme="majorHAnsi" w:hAnsiTheme="majorHAnsi" w:cstheme="majorHAnsi"/>
                <w:szCs w:val="18"/>
              </w:rPr>
              <w:t>)</w:t>
            </w:r>
          </w:p>
          <w:p w14:paraId="04229588" w14:textId="454319A9"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 Encumbering Easement (Road) (</w:t>
            </w:r>
            <w:r w:rsidRPr="00491F6C">
              <w:rPr>
                <w:rStyle w:val="ePlanCodeChar"/>
                <w:rFonts w:cs="Courier New"/>
                <w:szCs w:val="18"/>
              </w:rPr>
              <w:t>@parcelFormat="Geometry"</w:t>
            </w:r>
            <w:r w:rsidRPr="000E3EF7">
              <w:rPr>
                <w:rFonts w:asciiTheme="majorHAnsi" w:hAnsiTheme="majorHAnsi" w:cstheme="majorHAnsi"/>
                <w:szCs w:val="18"/>
              </w:rPr>
              <w:t>)</w:t>
            </w:r>
          </w:p>
        </w:tc>
        <w:tc>
          <w:tcPr>
            <w:tcW w:w="4017" w:type="dxa"/>
          </w:tcPr>
          <w:p w14:paraId="3A3C45AE"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EAS [#] \ [Plan Number]</w:t>
            </w:r>
          </w:p>
          <w:p w14:paraId="354A0385" w14:textId="03C9CBBA" w:rsidR="00AA2F5D" w:rsidRDefault="00AA2F5D" w:rsidP="00AA2F5D">
            <w:pPr>
              <w:pStyle w:val="DSETblBdyL"/>
              <w:rPr>
                <w:rFonts w:asciiTheme="majorHAnsi" w:hAnsiTheme="majorHAnsi" w:cstheme="majorHAnsi"/>
                <w:szCs w:val="18"/>
              </w:rPr>
            </w:pPr>
          </w:p>
          <w:p w14:paraId="6F99636D" w14:textId="77777777" w:rsidR="00624EB7" w:rsidRPr="00DB1C28" w:rsidRDefault="00624EB7" w:rsidP="00AA2F5D">
            <w:pPr>
              <w:pStyle w:val="DSETblBdyL"/>
              <w:rPr>
                <w:rFonts w:asciiTheme="majorHAnsi" w:hAnsiTheme="majorHAnsi" w:cstheme="majorHAnsi"/>
                <w:sz w:val="4"/>
                <w:szCs w:val="4"/>
              </w:rPr>
            </w:pPr>
          </w:p>
          <w:p w14:paraId="7375E0F3"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 xml:space="preserve">E [#] </w:t>
            </w:r>
          </w:p>
          <w:p w14:paraId="0C43D01A" w14:textId="77777777" w:rsidR="00AA2F5D" w:rsidRPr="00DB1C28" w:rsidRDefault="00AA2F5D" w:rsidP="00AA2F5D">
            <w:pPr>
              <w:pStyle w:val="DSETblBdyL"/>
              <w:rPr>
                <w:rFonts w:asciiTheme="majorHAnsi" w:hAnsiTheme="majorHAnsi" w:cstheme="majorHAnsi"/>
                <w:sz w:val="12"/>
                <w:szCs w:val="12"/>
              </w:rPr>
            </w:pPr>
          </w:p>
          <w:p w14:paraId="209338CF" w14:textId="77777777" w:rsidR="00AA2F5D" w:rsidRPr="000E3EF7" w:rsidRDefault="00AA2F5D" w:rsidP="00AA2F5D">
            <w:pPr>
              <w:pStyle w:val="DSETblBdyL"/>
              <w:rPr>
                <w:rFonts w:asciiTheme="majorHAnsi" w:hAnsiTheme="majorHAnsi" w:cstheme="majorHAnsi"/>
                <w:szCs w:val="18"/>
              </w:rPr>
            </w:pPr>
            <w:r w:rsidRPr="000E3EF7">
              <w:rPr>
                <w:rFonts w:asciiTheme="majorHAnsi" w:hAnsiTheme="majorHAnsi" w:cstheme="majorHAnsi"/>
                <w:szCs w:val="18"/>
              </w:rPr>
              <w:t xml:space="preserve">A [#] </w:t>
            </w:r>
          </w:p>
          <w:p w14:paraId="4AF71BFD" w14:textId="77777777" w:rsidR="00AA2F5D" w:rsidRPr="00DB1C28" w:rsidRDefault="00AA2F5D" w:rsidP="00AA2F5D">
            <w:pPr>
              <w:pStyle w:val="DSETblBdyL"/>
              <w:rPr>
                <w:rFonts w:asciiTheme="majorHAnsi" w:hAnsiTheme="majorHAnsi" w:cstheme="majorHAnsi"/>
                <w:sz w:val="12"/>
                <w:szCs w:val="12"/>
              </w:rPr>
            </w:pPr>
          </w:p>
          <w:p w14:paraId="3DCF3D73" w14:textId="04F99AFF" w:rsidR="00AA2F5D" w:rsidRPr="000E3EF7" w:rsidRDefault="00AA2F5D" w:rsidP="00AA2F5D">
            <w:pPr>
              <w:pStyle w:val="BodyText"/>
              <w:rPr>
                <w:rFonts w:asciiTheme="majorHAnsi" w:hAnsiTheme="majorHAnsi" w:cstheme="majorHAnsi"/>
              </w:rPr>
            </w:pPr>
            <w:r w:rsidRPr="000E3EF7">
              <w:rPr>
                <w:rFonts w:asciiTheme="majorHAnsi" w:hAnsiTheme="majorHAnsi" w:cstheme="majorHAnsi"/>
                <w:szCs w:val="18"/>
              </w:rPr>
              <w:t>R [#]</w:t>
            </w:r>
          </w:p>
        </w:tc>
        <w:tc>
          <w:tcPr>
            <w:tcW w:w="2409" w:type="dxa"/>
          </w:tcPr>
          <w:p w14:paraId="76BBD331" w14:textId="77777777" w:rsidR="00AA2F5D" w:rsidRPr="000E3EF7"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EAS1\PS123456</w:t>
            </w:r>
          </w:p>
          <w:p w14:paraId="1EA20599" w14:textId="6A884A06" w:rsidR="00AA2F5D" w:rsidRDefault="00AA2F5D" w:rsidP="00AA2F5D">
            <w:pPr>
              <w:pStyle w:val="DSETblBdyL"/>
              <w:rPr>
                <w:rStyle w:val="ePlanCodeChar"/>
                <w:rFonts w:asciiTheme="majorHAnsi" w:hAnsiTheme="majorHAnsi" w:cstheme="majorHAnsi"/>
                <w:szCs w:val="18"/>
              </w:rPr>
            </w:pPr>
          </w:p>
          <w:p w14:paraId="098CCB15" w14:textId="77777777" w:rsidR="00624EB7" w:rsidRPr="00DB1C28" w:rsidRDefault="00624EB7" w:rsidP="00AA2F5D">
            <w:pPr>
              <w:pStyle w:val="DSETblBdyL"/>
              <w:rPr>
                <w:rStyle w:val="ePlanCodeChar"/>
                <w:rFonts w:asciiTheme="majorHAnsi" w:hAnsiTheme="majorHAnsi" w:cstheme="majorHAnsi"/>
                <w:sz w:val="2"/>
                <w:szCs w:val="2"/>
              </w:rPr>
            </w:pPr>
          </w:p>
          <w:p w14:paraId="48BD8FBB" w14:textId="77777777" w:rsidR="00AA2F5D" w:rsidRPr="000E3EF7"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E1</w:t>
            </w:r>
          </w:p>
          <w:p w14:paraId="2B3FC7E9" w14:textId="77777777" w:rsidR="00AA2F5D" w:rsidRPr="00DB1C28" w:rsidRDefault="00AA2F5D" w:rsidP="00AA2F5D">
            <w:pPr>
              <w:pStyle w:val="DSETblBdyL"/>
              <w:rPr>
                <w:rStyle w:val="ePlanCodeChar"/>
                <w:rFonts w:asciiTheme="majorHAnsi" w:hAnsiTheme="majorHAnsi" w:cstheme="majorHAnsi"/>
                <w:sz w:val="12"/>
                <w:szCs w:val="12"/>
              </w:rPr>
            </w:pPr>
          </w:p>
          <w:p w14:paraId="48E4FA5B" w14:textId="77777777" w:rsidR="00AA2F5D" w:rsidRPr="000E3EF7" w:rsidRDefault="00AA2F5D" w:rsidP="00AA2F5D">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A1</w:t>
            </w:r>
          </w:p>
          <w:p w14:paraId="13653E31" w14:textId="77777777" w:rsidR="00AA2F5D" w:rsidRPr="00DB1C28" w:rsidRDefault="00AA2F5D" w:rsidP="00AA2F5D">
            <w:pPr>
              <w:pStyle w:val="DSETblBdyL"/>
              <w:rPr>
                <w:rStyle w:val="ePlanCodeChar"/>
                <w:rFonts w:asciiTheme="majorHAnsi" w:hAnsiTheme="majorHAnsi" w:cstheme="majorHAnsi"/>
                <w:sz w:val="12"/>
                <w:szCs w:val="12"/>
              </w:rPr>
            </w:pPr>
          </w:p>
          <w:p w14:paraId="527543B6" w14:textId="2E0F9C11"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R1</w:t>
            </w:r>
          </w:p>
        </w:tc>
      </w:tr>
      <w:tr w:rsidR="00E71E89" w14:paraId="6DAE2155" w14:textId="77777777" w:rsidTr="004D5DB6">
        <w:tc>
          <w:tcPr>
            <w:tcW w:w="0" w:type="dxa"/>
          </w:tcPr>
          <w:p w14:paraId="5C094649" w14:textId="2290CB45" w:rsidR="00E71E89" w:rsidRPr="000E3EF7" w:rsidRDefault="00E71E89" w:rsidP="00E71E89">
            <w:pPr>
              <w:pStyle w:val="DSETblBdyL"/>
              <w:rPr>
                <w:rStyle w:val="ePlanCodeChar"/>
                <w:rFonts w:asciiTheme="majorHAnsi" w:hAnsiTheme="majorHAnsi" w:cstheme="majorHAnsi"/>
                <w:szCs w:val="18"/>
              </w:rPr>
            </w:pPr>
            <w:r>
              <w:rPr>
                <w:rFonts w:asciiTheme="majorHAnsi" w:hAnsiTheme="majorHAnsi" w:cstheme="majorHAnsi"/>
                <w:szCs w:val="18"/>
              </w:rPr>
              <w:t>Crown Land Service</w:t>
            </w:r>
            <w:r w:rsidRPr="000E3EF7">
              <w:rPr>
                <w:rFonts w:asciiTheme="majorHAnsi" w:hAnsiTheme="majorHAnsi" w:cstheme="majorHAnsi"/>
                <w:szCs w:val="18"/>
              </w:rPr>
              <w:t xml:space="preserve"> </w:t>
            </w:r>
            <w:r w:rsidRPr="009163D3">
              <w:rPr>
                <w:rFonts w:asciiTheme="majorHAnsi" w:hAnsiTheme="majorHAnsi" w:cstheme="majorHAnsi"/>
                <w:szCs w:val="18"/>
              </w:rPr>
              <w:t>(</w:t>
            </w:r>
            <w:r w:rsidRPr="00491F6C">
              <w:rPr>
                <w:rStyle w:val="ePlanCodeChar"/>
                <w:rFonts w:cs="Courier New"/>
                <w:szCs w:val="18"/>
              </w:rPr>
              <w:t>@parcelFormat="Standard" / "2D Building"</w:t>
            </w:r>
            <w:r w:rsidRPr="009163D3">
              <w:t>)</w:t>
            </w:r>
          </w:p>
          <w:p w14:paraId="6ADA4ADD" w14:textId="4A6C1059"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 xml:space="preserve">* Encumbering </w:t>
            </w:r>
            <w:r>
              <w:rPr>
                <w:rFonts w:asciiTheme="majorHAnsi" w:hAnsiTheme="majorHAnsi" w:cstheme="majorHAnsi"/>
                <w:szCs w:val="18"/>
              </w:rPr>
              <w:t>Crown Land Service</w:t>
            </w:r>
            <w:r w:rsidRPr="000E3EF7">
              <w:rPr>
                <w:rFonts w:asciiTheme="majorHAnsi" w:hAnsiTheme="majorHAnsi" w:cstheme="majorHAnsi"/>
                <w:szCs w:val="18"/>
              </w:rPr>
              <w:t xml:space="preserve"> </w:t>
            </w:r>
            <w:r w:rsidRPr="009163D3">
              <w:rPr>
                <w:rFonts w:asciiTheme="majorHAnsi" w:hAnsiTheme="majorHAnsi" w:cstheme="majorHAnsi"/>
                <w:szCs w:val="18"/>
              </w:rPr>
              <w:t>(</w:t>
            </w:r>
            <w:r w:rsidRPr="00491F6C">
              <w:rPr>
                <w:rStyle w:val="ePlanCodeChar"/>
                <w:rFonts w:cs="Courier New"/>
                <w:szCs w:val="18"/>
              </w:rPr>
              <w:t>@parcelFormat="Geometry"</w:t>
            </w:r>
            <w:r w:rsidRPr="000E3EF7">
              <w:rPr>
                <w:rFonts w:asciiTheme="majorHAnsi" w:hAnsiTheme="majorHAnsi" w:cstheme="majorHAnsi"/>
                <w:szCs w:val="18"/>
              </w:rPr>
              <w:t>)</w:t>
            </w:r>
          </w:p>
          <w:p w14:paraId="5376F326" w14:textId="3C1151BC"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 xml:space="preserve">* Appurtenant </w:t>
            </w:r>
            <w:r>
              <w:rPr>
                <w:rFonts w:asciiTheme="majorHAnsi" w:hAnsiTheme="majorHAnsi" w:cstheme="majorHAnsi"/>
                <w:szCs w:val="18"/>
              </w:rPr>
              <w:t>Crown Land Service</w:t>
            </w:r>
            <w:r w:rsidRPr="000E3EF7">
              <w:rPr>
                <w:rFonts w:asciiTheme="majorHAnsi" w:hAnsiTheme="majorHAnsi" w:cstheme="majorHAnsi"/>
                <w:szCs w:val="18"/>
              </w:rPr>
              <w:t xml:space="preserve"> (</w:t>
            </w:r>
            <w:r w:rsidRPr="00491F6C">
              <w:rPr>
                <w:rStyle w:val="ePlanCodeChar"/>
                <w:rFonts w:cs="Courier New"/>
                <w:szCs w:val="18"/>
              </w:rPr>
              <w:t>@parcelFormat="Geometry"</w:t>
            </w:r>
            <w:r w:rsidRPr="000E3EF7">
              <w:rPr>
                <w:rFonts w:asciiTheme="majorHAnsi" w:hAnsiTheme="majorHAnsi" w:cstheme="majorHAnsi"/>
                <w:szCs w:val="18"/>
              </w:rPr>
              <w:t>)</w:t>
            </w:r>
          </w:p>
          <w:p w14:paraId="4B4780B5" w14:textId="36935B77"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 xml:space="preserve">* Encumbering </w:t>
            </w:r>
            <w:r>
              <w:rPr>
                <w:rFonts w:asciiTheme="majorHAnsi" w:hAnsiTheme="majorHAnsi" w:cstheme="majorHAnsi"/>
                <w:szCs w:val="18"/>
              </w:rPr>
              <w:t xml:space="preserve">Crown Land </w:t>
            </w:r>
            <w:r w:rsidR="00962051">
              <w:rPr>
                <w:rFonts w:asciiTheme="majorHAnsi" w:hAnsiTheme="majorHAnsi" w:cstheme="majorHAnsi"/>
                <w:szCs w:val="18"/>
              </w:rPr>
              <w:t>Service</w:t>
            </w:r>
            <w:r w:rsidR="00962051" w:rsidRPr="000E3EF7">
              <w:rPr>
                <w:rFonts w:asciiTheme="majorHAnsi" w:hAnsiTheme="majorHAnsi" w:cstheme="majorHAnsi"/>
                <w:szCs w:val="18"/>
              </w:rPr>
              <w:t xml:space="preserve"> </w:t>
            </w:r>
            <w:r w:rsidR="00962051">
              <w:rPr>
                <w:rFonts w:asciiTheme="majorHAnsi" w:hAnsiTheme="majorHAnsi" w:cstheme="majorHAnsi"/>
                <w:szCs w:val="18"/>
              </w:rPr>
              <w:t>(</w:t>
            </w:r>
            <w:r w:rsidRPr="000E3EF7">
              <w:rPr>
                <w:rFonts w:asciiTheme="majorHAnsi" w:hAnsiTheme="majorHAnsi" w:cstheme="majorHAnsi"/>
                <w:szCs w:val="18"/>
              </w:rPr>
              <w:t>Road) (</w:t>
            </w:r>
            <w:r w:rsidRPr="00491F6C">
              <w:rPr>
                <w:rStyle w:val="ePlanCodeChar"/>
                <w:rFonts w:cs="Courier New"/>
                <w:szCs w:val="18"/>
              </w:rPr>
              <w:t>@parcelFormat="Geometry"</w:t>
            </w:r>
            <w:r w:rsidRPr="000E3EF7">
              <w:rPr>
                <w:rFonts w:asciiTheme="majorHAnsi" w:hAnsiTheme="majorHAnsi" w:cstheme="majorHAnsi"/>
                <w:szCs w:val="18"/>
              </w:rPr>
              <w:t>)</w:t>
            </w:r>
          </w:p>
        </w:tc>
        <w:tc>
          <w:tcPr>
            <w:tcW w:w="4017" w:type="dxa"/>
          </w:tcPr>
          <w:p w14:paraId="5AF0775A" w14:textId="77777777"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EAS [#] \ [Plan Number]</w:t>
            </w:r>
          </w:p>
          <w:p w14:paraId="561F8BD7" w14:textId="77777777" w:rsidR="00E71E89" w:rsidRDefault="00E71E89" w:rsidP="00E71E89">
            <w:pPr>
              <w:pStyle w:val="DSETblBdyL"/>
              <w:rPr>
                <w:rFonts w:asciiTheme="majorHAnsi" w:hAnsiTheme="majorHAnsi" w:cstheme="majorHAnsi"/>
                <w:szCs w:val="18"/>
              </w:rPr>
            </w:pPr>
          </w:p>
          <w:p w14:paraId="13449046" w14:textId="77777777" w:rsidR="00E71E89" w:rsidRPr="00DB1C28" w:rsidRDefault="00E71E89" w:rsidP="00E71E89">
            <w:pPr>
              <w:pStyle w:val="DSETblBdyL"/>
              <w:rPr>
                <w:rFonts w:asciiTheme="majorHAnsi" w:hAnsiTheme="majorHAnsi" w:cstheme="majorHAnsi"/>
                <w:sz w:val="4"/>
                <w:szCs w:val="4"/>
              </w:rPr>
            </w:pPr>
          </w:p>
          <w:p w14:paraId="485F86C0" w14:textId="77777777"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 xml:space="preserve">E [#] </w:t>
            </w:r>
          </w:p>
          <w:p w14:paraId="13C14BDE" w14:textId="77777777" w:rsidR="00E71E89" w:rsidRPr="00DB1C28" w:rsidRDefault="00E71E89" w:rsidP="00E71E89">
            <w:pPr>
              <w:pStyle w:val="DSETblBdyL"/>
              <w:rPr>
                <w:rFonts w:asciiTheme="majorHAnsi" w:hAnsiTheme="majorHAnsi" w:cstheme="majorHAnsi"/>
                <w:sz w:val="12"/>
                <w:szCs w:val="12"/>
              </w:rPr>
            </w:pPr>
          </w:p>
          <w:p w14:paraId="79884E80" w14:textId="77777777"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 xml:space="preserve">A [#] </w:t>
            </w:r>
          </w:p>
          <w:p w14:paraId="7D386FF2" w14:textId="77777777" w:rsidR="00E71E89" w:rsidRPr="00DB1C28" w:rsidRDefault="00E71E89" w:rsidP="00E71E89">
            <w:pPr>
              <w:pStyle w:val="DSETblBdyL"/>
              <w:rPr>
                <w:rFonts w:asciiTheme="majorHAnsi" w:hAnsiTheme="majorHAnsi" w:cstheme="majorHAnsi"/>
                <w:sz w:val="12"/>
                <w:szCs w:val="12"/>
              </w:rPr>
            </w:pPr>
          </w:p>
          <w:p w14:paraId="7EC6C16D" w14:textId="77777777" w:rsidR="00E332F4" w:rsidRDefault="00E332F4" w:rsidP="00E71E89">
            <w:pPr>
              <w:pStyle w:val="DSETblBdyL"/>
              <w:rPr>
                <w:rFonts w:asciiTheme="majorHAnsi" w:hAnsiTheme="majorHAnsi" w:cstheme="majorHAnsi"/>
                <w:szCs w:val="18"/>
              </w:rPr>
            </w:pPr>
          </w:p>
          <w:p w14:paraId="11216BCF" w14:textId="090ACF7E" w:rsidR="00E71E89" w:rsidRPr="000E3EF7" w:rsidRDefault="00E71E89" w:rsidP="00E71E89">
            <w:pPr>
              <w:pStyle w:val="DSETblBdyL"/>
              <w:rPr>
                <w:rFonts w:asciiTheme="majorHAnsi" w:hAnsiTheme="majorHAnsi" w:cstheme="majorHAnsi"/>
                <w:szCs w:val="18"/>
              </w:rPr>
            </w:pPr>
            <w:r w:rsidRPr="000E3EF7">
              <w:rPr>
                <w:rFonts w:asciiTheme="majorHAnsi" w:hAnsiTheme="majorHAnsi" w:cstheme="majorHAnsi"/>
                <w:szCs w:val="18"/>
              </w:rPr>
              <w:t>R [#]</w:t>
            </w:r>
          </w:p>
        </w:tc>
        <w:tc>
          <w:tcPr>
            <w:tcW w:w="2409" w:type="dxa"/>
          </w:tcPr>
          <w:p w14:paraId="154ECE4F" w14:textId="77777777" w:rsidR="00E71E89" w:rsidRPr="000E3EF7" w:rsidRDefault="00E71E89" w:rsidP="00E71E89">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EAS1\PS123456</w:t>
            </w:r>
          </w:p>
          <w:p w14:paraId="0B4D5EAE" w14:textId="77777777" w:rsidR="00E71E89" w:rsidRDefault="00E71E89" w:rsidP="00E71E89">
            <w:pPr>
              <w:pStyle w:val="DSETblBdyL"/>
              <w:rPr>
                <w:rStyle w:val="ePlanCodeChar"/>
                <w:rFonts w:asciiTheme="majorHAnsi" w:hAnsiTheme="majorHAnsi" w:cstheme="majorHAnsi"/>
                <w:szCs w:val="18"/>
              </w:rPr>
            </w:pPr>
          </w:p>
          <w:p w14:paraId="3235F29B" w14:textId="77777777" w:rsidR="00E71E89" w:rsidRPr="00DB1C28" w:rsidRDefault="00E71E89" w:rsidP="00E71E89">
            <w:pPr>
              <w:pStyle w:val="DSETblBdyL"/>
              <w:rPr>
                <w:rStyle w:val="ePlanCodeChar"/>
                <w:rFonts w:asciiTheme="majorHAnsi" w:hAnsiTheme="majorHAnsi" w:cstheme="majorHAnsi"/>
                <w:sz w:val="2"/>
                <w:szCs w:val="2"/>
              </w:rPr>
            </w:pPr>
          </w:p>
          <w:p w14:paraId="5AA90364" w14:textId="77777777" w:rsidR="00E71E89" w:rsidRPr="000E3EF7" w:rsidRDefault="00E71E89" w:rsidP="00E71E89">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E1</w:t>
            </w:r>
          </w:p>
          <w:p w14:paraId="20F4006D" w14:textId="77777777" w:rsidR="00E71E89" w:rsidRPr="00DB1C28" w:rsidRDefault="00E71E89" w:rsidP="00E71E89">
            <w:pPr>
              <w:pStyle w:val="DSETblBdyL"/>
              <w:rPr>
                <w:rStyle w:val="ePlanCodeChar"/>
                <w:rFonts w:asciiTheme="majorHAnsi" w:hAnsiTheme="majorHAnsi" w:cstheme="majorHAnsi"/>
                <w:sz w:val="12"/>
                <w:szCs w:val="12"/>
              </w:rPr>
            </w:pPr>
          </w:p>
          <w:p w14:paraId="4BC11B0E" w14:textId="77777777" w:rsidR="00E71E89" w:rsidRPr="000E3EF7" w:rsidRDefault="00E71E89" w:rsidP="00E71E89">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A1</w:t>
            </w:r>
          </w:p>
          <w:p w14:paraId="4A37D089" w14:textId="77777777" w:rsidR="00E71E89" w:rsidRPr="00DB1C28" w:rsidRDefault="00E71E89" w:rsidP="00E71E89">
            <w:pPr>
              <w:pStyle w:val="DSETblBdyL"/>
              <w:rPr>
                <w:rStyle w:val="ePlanCodeChar"/>
                <w:rFonts w:asciiTheme="majorHAnsi" w:hAnsiTheme="majorHAnsi" w:cstheme="majorHAnsi"/>
                <w:sz w:val="12"/>
                <w:szCs w:val="12"/>
              </w:rPr>
            </w:pPr>
          </w:p>
          <w:p w14:paraId="16776327" w14:textId="77777777" w:rsidR="00E332F4" w:rsidRDefault="00E332F4" w:rsidP="00E71E89">
            <w:pPr>
              <w:pStyle w:val="DSETblBdyL"/>
              <w:rPr>
                <w:rStyle w:val="ePlanCodeChar"/>
                <w:rFonts w:asciiTheme="majorHAnsi" w:hAnsiTheme="majorHAnsi" w:cstheme="majorHAnsi"/>
                <w:szCs w:val="18"/>
              </w:rPr>
            </w:pPr>
          </w:p>
          <w:p w14:paraId="4A31A5B0" w14:textId="29F77CB1" w:rsidR="00E71E89" w:rsidRPr="000E3EF7" w:rsidRDefault="00E71E89" w:rsidP="00E71E89">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R1</w:t>
            </w:r>
          </w:p>
        </w:tc>
      </w:tr>
      <w:tr w:rsidR="00AA2F5D" w14:paraId="24B724CF" w14:textId="77777777" w:rsidTr="004D5DB6">
        <w:tc>
          <w:tcPr>
            <w:tcW w:w="0" w:type="dxa"/>
          </w:tcPr>
          <w:p w14:paraId="3BB37D7F" w14:textId="27E30FD8"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Restriction</w:t>
            </w:r>
          </w:p>
        </w:tc>
        <w:tc>
          <w:tcPr>
            <w:tcW w:w="4017" w:type="dxa"/>
          </w:tcPr>
          <w:p w14:paraId="6FE2328C" w14:textId="4CE398E0"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RST [#] \ [Plan Number]</w:t>
            </w:r>
          </w:p>
        </w:tc>
        <w:tc>
          <w:tcPr>
            <w:tcW w:w="2409" w:type="dxa"/>
          </w:tcPr>
          <w:p w14:paraId="53BA14A7" w14:textId="526CA72F"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RST1\PS123456</w:t>
            </w:r>
          </w:p>
        </w:tc>
      </w:tr>
      <w:bookmarkEnd w:id="18"/>
      <w:tr w:rsidR="00AA2F5D" w14:paraId="654CC84E" w14:textId="77777777" w:rsidTr="004D5DB6">
        <w:tc>
          <w:tcPr>
            <w:tcW w:w="0" w:type="dxa"/>
          </w:tcPr>
          <w:p w14:paraId="210BE062" w14:textId="2D569FCD"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Owners Corporation</w:t>
            </w:r>
          </w:p>
        </w:tc>
        <w:tc>
          <w:tcPr>
            <w:tcW w:w="4017" w:type="dxa"/>
          </w:tcPr>
          <w:p w14:paraId="5FABD881" w14:textId="6F3D3A43"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OC [#] \ [Plan Number]</w:t>
            </w:r>
          </w:p>
        </w:tc>
        <w:tc>
          <w:tcPr>
            <w:tcW w:w="2409" w:type="dxa"/>
          </w:tcPr>
          <w:p w14:paraId="5E9DC2F3" w14:textId="1AF0FE6C"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OC1\PS123456</w:t>
            </w:r>
          </w:p>
        </w:tc>
      </w:tr>
      <w:tr w:rsidR="00AA2F5D" w14:paraId="78A1FFA0" w14:textId="77777777" w:rsidTr="004D5DB6">
        <w:tc>
          <w:tcPr>
            <w:tcW w:w="0" w:type="dxa"/>
          </w:tcPr>
          <w:p w14:paraId="6F1E9612" w14:textId="2A5D463C"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Stage Lot</w:t>
            </w:r>
          </w:p>
        </w:tc>
        <w:tc>
          <w:tcPr>
            <w:tcW w:w="4017" w:type="dxa"/>
          </w:tcPr>
          <w:p w14:paraId="03702CED" w14:textId="575C2CD5"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S [#] \ [Plan Number]</w:t>
            </w:r>
          </w:p>
        </w:tc>
        <w:tc>
          <w:tcPr>
            <w:tcW w:w="2409" w:type="dxa"/>
          </w:tcPr>
          <w:p w14:paraId="0178214C" w14:textId="0630DAB3"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S1\PS123456</w:t>
            </w:r>
          </w:p>
        </w:tc>
      </w:tr>
      <w:tr w:rsidR="00AA2F5D" w14:paraId="68052205" w14:textId="77777777" w:rsidTr="004D5DB6">
        <w:tc>
          <w:tcPr>
            <w:tcW w:w="0" w:type="dxa"/>
          </w:tcPr>
          <w:p w14:paraId="3A551D5A" w14:textId="1B42A70C"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Depth Limitation</w:t>
            </w:r>
          </w:p>
        </w:tc>
        <w:tc>
          <w:tcPr>
            <w:tcW w:w="4017" w:type="dxa"/>
          </w:tcPr>
          <w:p w14:paraId="6E53D0D9" w14:textId="670F3CAA"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DL [#]</w:t>
            </w:r>
          </w:p>
        </w:tc>
        <w:tc>
          <w:tcPr>
            <w:tcW w:w="2409" w:type="dxa"/>
          </w:tcPr>
          <w:p w14:paraId="207FF5CB" w14:textId="4E9746A2" w:rsidR="00AA2F5D" w:rsidRPr="000E3EF7" w:rsidRDefault="00AA2F5D" w:rsidP="00AA2F5D">
            <w:pPr>
              <w:pStyle w:val="BodyText"/>
              <w:rPr>
                <w:rFonts w:asciiTheme="majorHAnsi" w:hAnsiTheme="majorHAnsi" w:cstheme="majorHAnsi"/>
              </w:rPr>
            </w:pPr>
            <w:r w:rsidRPr="000E3EF7">
              <w:rPr>
                <w:rStyle w:val="ePlanCodeChar"/>
                <w:rFonts w:asciiTheme="majorHAnsi" w:hAnsiTheme="majorHAnsi" w:cstheme="majorHAnsi"/>
                <w:szCs w:val="18"/>
              </w:rPr>
              <w:t>DL1</w:t>
            </w:r>
          </w:p>
        </w:tc>
      </w:tr>
      <w:tr w:rsidR="00AA2F5D" w14:paraId="5699B867" w14:textId="77777777" w:rsidTr="004D5DB6">
        <w:tc>
          <w:tcPr>
            <w:tcW w:w="0" w:type="dxa"/>
            <w:tcBorders>
              <w:top w:val="single" w:sz="8" w:space="0" w:color="00A9E2" w:themeColor="text2"/>
            </w:tcBorders>
          </w:tcPr>
          <w:p w14:paraId="0FAE5D14" w14:textId="77777777" w:rsidR="00AA2F5D" w:rsidRPr="004D5DB6" w:rsidRDefault="00AA2F5D" w:rsidP="00AA2F5D">
            <w:pPr>
              <w:pStyle w:val="BodyText"/>
              <w:rPr>
                <w:rFonts w:asciiTheme="majorHAnsi" w:hAnsiTheme="majorHAnsi" w:cstheme="majorHAnsi"/>
                <w:color w:val="auto"/>
                <w:szCs w:val="18"/>
              </w:rPr>
            </w:pPr>
            <w:r w:rsidRPr="004D5DB6">
              <w:rPr>
                <w:rFonts w:asciiTheme="majorHAnsi" w:hAnsiTheme="majorHAnsi" w:cstheme="majorHAnsi"/>
                <w:color w:val="auto"/>
                <w:szCs w:val="18"/>
              </w:rPr>
              <w:t>Crown Allotment</w:t>
            </w:r>
          </w:p>
          <w:p w14:paraId="34CA17D0" w14:textId="77777777" w:rsidR="00801D84" w:rsidRPr="004D5DB6" w:rsidRDefault="00801D84" w:rsidP="00AA2F5D">
            <w:pPr>
              <w:pStyle w:val="BodyText"/>
              <w:rPr>
                <w:rFonts w:asciiTheme="majorHAnsi" w:hAnsiTheme="majorHAnsi" w:cstheme="majorHAnsi"/>
                <w:color w:val="auto"/>
                <w:szCs w:val="18"/>
              </w:rPr>
            </w:pPr>
          </w:p>
          <w:p w14:paraId="50992B6F" w14:textId="77777777" w:rsidR="00801D84" w:rsidRPr="004D5DB6" w:rsidRDefault="00801D84" w:rsidP="00AA2F5D">
            <w:pPr>
              <w:pStyle w:val="BodyText"/>
              <w:rPr>
                <w:rFonts w:asciiTheme="majorHAnsi" w:hAnsiTheme="majorHAnsi" w:cstheme="majorHAnsi"/>
                <w:color w:val="auto"/>
                <w:szCs w:val="18"/>
              </w:rPr>
            </w:pPr>
          </w:p>
          <w:p w14:paraId="4A8B8564" w14:textId="77777777" w:rsidR="00801D84" w:rsidRPr="004D5DB6" w:rsidRDefault="00801D84" w:rsidP="00AA2F5D">
            <w:pPr>
              <w:pStyle w:val="BodyText"/>
              <w:rPr>
                <w:rFonts w:asciiTheme="majorHAnsi" w:hAnsiTheme="majorHAnsi" w:cstheme="majorHAnsi"/>
                <w:color w:val="auto"/>
                <w:szCs w:val="18"/>
              </w:rPr>
            </w:pPr>
          </w:p>
          <w:p w14:paraId="0577824E" w14:textId="690E788F" w:rsidR="00801D84" w:rsidRPr="000E3EF7" w:rsidRDefault="00801D84" w:rsidP="00AA2F5D">
            <w:pPr>
              <w:pStyle w:val="BodyText"/>
              <w:rPr>
                <w:rFonts w:asciiTheme="majorHAnsi" w:hAnsiTheme="majorHAnsi" w:cstheme="majorHAnsi"/>
              </w:rPr>
            </w:pPr>
            <w:r w:rsidRPr="004D5DB6">
              <w:rPr>
                <w:rFonts w:asciiTheme="majorHAnsi" w:hAnsiTheme="majorHAnsi" w:cstheme="majorHAnsi"/>
                <w:color w:val="auto"/>
                <w:szCs w:val="18"/>
              </w:rPr>
              <w:t xml:space="preserve">* Crown Allotment Abuttal </w:t>
            </w:r>
            <w:r w:rsidRPr="00F73FCF">
              <w:rPr>
                <w:rFonts w:asciiTheme="majorHAnsi" w:hAnsiTheme="majorHAnsi" w:cstheme="majorHAnsi"/>
              </w:rPr>
              <w:t>(</w:t>
            </w:r>
            <w:r w:rsidRPr="004D5DB6">
              <w:rPr>
                <w:rStyle w:val="ePlanCodeChar"/>
                <w:rFonts w:cs="Courier New"/>
                <w:szCs w:val="18"/>
              </w:rPr>
              <w:t>@state=”existing”</w:t>
            </w:r>
            <w:r w:rsidRPr="000E3EF7">
              <w:rPr>
                <w:rFonts w:asciiTheme="majorHAnsi" w:hAnsiTheme="majorHAnsi" w:cstheme="majorHAnsi"/>
                <w:szCs w:val="18"/>
              </w:rPr>
              <w:t>)</w:t>
            </w:r>
          </w:p>
        </w:tc>
        <w:tc>
          <w:tcPr>
            <w:tcW w:w="4017" w:type="dxa"/>
            <w:tcBorders>
              <w:top w:val="single" w:sz="8" w:space="0" w:color="00A9E2" w:themeColor="text2"/>
            </w:tcBorders>
          </w:tcPr>
          <w:p w14:paraId="76CB321D" w14:textId="77777777" w:rsidR="005A5997" w:rsidRPr="004D5DB6" w:rsidRDefault="00AA2F5D" w:rsidP="005A5997">
            <w:pPr>
              <w:pStyle w:val="BodyText"/>
              <w:rPr>
                <w:rFonts w:asciiTheme="majorHAnsi" w:hAnsiTheme="majorHAnsi" w:cstheme="majorHAnsi"/>
                <w:color w:val="auto"/>
              </w:rPr>
            </w:pPr>
            <w:r w:rsidRPr="004D5DB6">
              <w:rPr>
                <w:rFonts w:asciiTheme="majorHAnsi" w:hAnsiTheme="majorHAnsi" w:cstheme="majorHAnsi"/>
                <w:color w:val="auto"/>
                <w:szCs w:val="18"/>
              </w:rPr>
              <w:t>[Allotment %] ~ [Section %] \ PP [Parish or Township Code]</w:t>
            </w:r>
            <w:r w:rsidR="005A5997" w:rsidRPr="004D5DB6">
              <w:rPr>
                <w:rFonts w:asciiTheme="majorHAnsi" w:hAnsiTheme="majorHAnsi" w:cstheme="majorHAnsi"/>
                <w:color w:val="auto"/>
              </w:rPr>
              <w:t xml:space="preserve"> </w:t>
            </w:r>
          </w:p>
          <w:p w14:paraId="2D11ACC8" w14:textId="77777777" w:rsidR="005A5997" w:rsidRPr="004D5DB6" w:rsidRDefault="005A5997" w:rsidP="005A5997">
            <w:pPr>
              <w:pStyle w:val="BodyText"/>
              <w:rPr>
                <w:rFonts w:asciiTheme="majorHAnsi" w:hAnsiTheme="majorHAnsi" w:cstheme="majorHAnsi"/>
                <w:color w:val="auto"/>
                <w:szCs w:val="18"/>
              </w:rPr>
            </w:pPr>
            <w:r w:rsidRPr="004D5DB6">
              <w:rPr>
                <w:rFonts w:asciiTheme="majorHAnsi" w:hAnsiTheme="majorHAnsi" w:cstheme="majorHAnsi"/>
                <w:color w:val="auto"/>
              </w:rPr>
              <w:t xml:space="preserve">If there is no Crown Section, </w:t>
            </w:r>
            <w:r w:rsidRPr="004D5DB6">
              <w:rPr>
                <w:rFonts w:asciiTheme="majorHAnsi" w:hAnsiTheme="majorHAnsi" w:cstheme="majorHAnsi"/>
                <w:color w:val="auto"/>
                <w:szCs w:val="18"/>
              </w:rPr>
              <w:t>[Allotment %] \ PP [Parish or Township Code]</w:t>
            </w:r>
          </w:p>
          <w:p w14:paraId="41AB2216" w14:textId="77777777" w:rsidR="00816E4A" w:rsidRDefault="00816E4A" w:rsidP="005A5997">
            <w:pPr>
              <w:pStyle w:val="BodyText"/>
              <w:rPr>
                <w:rFonts w:asciiTheme="majorHAnsi" w:hAnsiTheme="majorHAnsi" w:cstheme="majorHAnsi"/>
                <w:color w:val="auto"/>
                <w:szCs w:val="18"/>
              </w:rPr>
            </w:pPr>
          </w:p>
          <w:p w14:paraId="54CE98DE" w14:textId="6E2CA461" w:rsidR="00BF0CC1" w:rsidRPr="004D5DB6" w:rsidRDefault="00BF0CC1" w:rsidP="005A5997">
            <w:pPr>
              <w:pStyle w:val="BodyText"/>
              <w:rPr>
                <w:rFonts w:asciiTheme="majorHAnsi" w:hAnsiTheme="majorHAnsi" w:cstheme="majorHAnsi"/>
                <w:color w:val="auto"/>
                <w:szCs w:val="18"/>
              </w:rPr>
            </w:pPr>
            <w:r w:rsidRPr="004D5DB6">
              <w:rPr>
                <w:rFonts w:asciiTheme="majorHAnsi" w:hAnsiTheme="majorHAnsi" w:cstheme="majorHAnsi"/>
                <w:color w:val="auto"/>
                <w:szCs w:val="18"/>
              </w:rPr>
              <w:t>CROWN-ALLOTMENT- [#]</w:t>
            </w:r>
          </w:p>
        </w:tc>
        <w:tc>
          <w:tcPr>
            <w:tcW w:w="2409" w:type="dxa"/>
            <w:tcBorders>
              <w:top w:val="single" w:sz="8" w:space="0" w:color="00A9E2" w:themeColor="text2"/>
            </w:tcBorders>
          </w:tcPr>
          <w:p w14:paraId="1FBF9190" w14:textId="17EF3770" w:rsidR="005A5997" w:rsidRDefault="00AA2F5D" w:rsidP="005A5997">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31~2\PP5509</w:t>
            </w:r>
          </w:p>
          <w:p w14:paraId="6EE09432" w14:textId="77777777" w:rsidR="005A5997" w:rsidRDefault="005A5997" w:rsidP="005A5997">
            <w:pPr>
              <w:pStyle w:val="DSETblBdyL"/>
              <w:rPr>
                <w:rStyle w:val="ePlanCodeChar"/>
                <w:rFonts w:asciiTheme="majorHAnsi" w:hAnsiTheme="majorHAnsi" w:cstheme="majorHAnsi"/>
                <w:szCs w:val="18"/>
              </w:rPr>
            </w:pPr>
          </w:p>
          <w:p w14:paraId="3ADFFBF2" w14:textId="5B8C3DC8" w:rsidR="005A5997" w:rsidRPr="000E3EF7" w:rsidRDefault="005A5997" w:rsidP="005A5997">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31\PP5509</w:t>
            </w:r>
          </w:p>
          <w:p w14:paraId="7ABD9DF6" w14:textId="77777777" w:rsidR="00AA2F5D" w:rsidRPr="004D5DB6" w:rsidRDefault="00AA2F5D" w:rsidP="00AA2F5D">
            <w:pPr>
              <w:pStyle w:val="BodyText"/>
              <w:rPr>
                <w:rFonts w:asciiTheme="majorHAnsi" w:hAnsiTheme="majorHAnsi" w:cstheme="majorHAnsi"/>
                <w:sz w:val="14"/>
                <w:szCs w:val="16"/>
              </w:rPr>
            </w:pPr>
          </w:p>
          <w:p w14:paraId="2388B59E" w14:textId="77777777" w:rsidR="00272A26" w:rsidRPr="004D5DB6" w:rsidRDefault="00272A26" w:rsidP="00AA2F5D">
            <w:pPr>
              <w:pStyle w:val="BodyText"/>
              <w:rPr>
                <w:rStyle w:val="ePlanCodeChar"/>
                <w:rFonts w:asciiTheme="majorHAnsi" w:hAnsiTheme="majorHAnsi" w:cstheme="majorHAnsi"/>
                <w:sz w:val="10"/>
                <w:szCs w:val="10"/>
              </w:rPr>
            </w:pPr>
          </w:p>
          <w:p w14:paraId="14CB4EC6" w14:textId="4DC89854" w:rsidR="00BF0CC1" w:rsidRPr="000E3EF7" w:rsidRDefault="00BF0CC1" w:rsidP="00AA2F5D">
            <w:pPr>
              <w:pStyle w:val="BodyText"/>
              <w:rPr>
                <w:rFonts w:asciiTheme="majorHAnsi" w:hAnsiTheme="majorHAnsi" w:cstheme="majorHAnsi"/>
              </w:rPr>
            </w:pPr>
            <w:r w:rsidRPr="004D5DB6">
              <w:rPr>
                <w:rStyle w:val="ePlanCodeChar"/>
                <w:rFonts w:asciiTheme="majorHAnsi" w:hAnsiTheme="majorHAnsi" w:cstheme="majorHAnsi"/>
                <w:szCs w:val="18"/>
              </w:rPr>
              <w:t>CROWN-ALLOTMENT-1</w:t>
            </w:r>
          </w:p>
        </w:tc>
      </w:tr>
      <w:tr w:rsidR="00AA2F5D" w14:paraId="79FA2BEF" w14:textId="77777777" w:rsidTr="004D5DB6">
        <w:tc>
          <w:tcPr>
            <w:tcW w:w="0" w:type="dxa"/>
          </w:tcPr>
          <w:p w14:paraId="4594BBE8" w14:textId="4B4FAE8B" w:rsidR="00AA2F5D" w:rsidRPr="00E87FF7" w:rsidRDefault="00AA2F5D" w:rsidP="00AA2F5D">
            <w:pPr>
              <w:pStyle w:val="DSETblBdyL"/>
              <w:rPr>
                <w:rFonts w:asciiTheme="majorHAnsi" w:hAnsiTheme="majorHAnsi" w:cstheme="majorHAnsi"/>
                <w:szCs w:val="18"/>
              </w:rPr>
            </w:pPr>
            <w:r w:rsidRPr="00E87FF7">
              <w:rPr>
                <w:rFonts w:asciiTheme="majorHAnsi" w:hAnsiTheme="majorHAnsi" w:cstheme="majorHAnsi"/>
                <w:szCs w:val="18"/>
              </w:rPr>
              <w:t>Crown Portion</w:t>
            </w:r>
          </w:p>
          <w:p w14:paraId="4AE7F74B" w14:textId="4006C832" w:rsidR="00BF0CC1" w:rsidRPr="00E87FF7" w:rsidRDefault="00BF0CC1" w:rsidP="00AA2F5D">
            <w:pPr>
              <w:pStyle w:val="DSETblBdyL"/>
              <w:rPr>
                <w:rFonts w:asciiTheme="majorHAnsi" w:hAnsiTheme="majorHAnsi" w:cstheme="majorHAnsi"/>
                <w:szCs w:val="18"/>
              </w:rPr>
            </w:pPr>
          </w:p>
          <w:p w14:paraId="55EFE75D" w14:textId="7C591B15" w:rsidR="00AA2F5D" w:rsidRPr="000E3EF7" w:rsidRDefault="00BF0CC1" w:rsidP="004D5DB6">
            <w:pPr>
              <w:pStyle w:val="DSETblBdyL"/>
            </w:pPr>
            <w:r w:rsidRPr="00E87FF7">
              <w:rPr>
                <w:rFonts w:asciiTheme="majorHAnsi" w:hAnsiTheme="majorHAnsi" w:cstheme="majorHAnsi"/>
                <w:szCs w:val="18"/>
              </w:rPr>
              <w:t xml:space="preserve">* Crown Portion Abuttal </w:t>
            </w:r>
            <w:r w:rsidRPr="000E3EF7">
              <w:rPr>
                <w:rFonts w:asciiTheme="majorHAnsi" w:hAnsiTheme="majorHAnsi" w:cstheme="majorHAnsi"/>
                <w:szCs w:val="18"/>
              </w:rPr>
              <w:t>(</w:t>
            </w:r>
            <w:r w:rsidRPr="004D5DB6">
              <w:rPr>
                <w:rStyle w:val="ePlanCodeChar"/>
                <w:rFonts w:cs="Courier New"/>
                <w:szCs w:val="18"/>
              </w:rPr>
              <w:t>@state=</w:t>
            </w:r>
            <w:r w:rsidR="007015C3" w:rsidRPr="004D5DB6">
              <w:rPr>
                <w:rStyle w:val="ePlanCodeChar"/>
                <w:rFonts w:cs="Courier New"/>
                <w:szCs w:val="18"/>
              </w:rPr>
              <w:t>”</w:t>
            </w:r>
            <w:r w:rsidRPr="004D5DB6">
              <w:rPr>
                <w:rStyle w:val="ePlanCodeChar"/>
                <w:rFonts w:cs="Courier New"/>
                <w:szCs w:val="18"/>
              </w:rPr>
              <w:t>existing”</w:t>
            </w:r>
            <w:r w:rsidRPr="000E3EF7">
              <w:rPr>
                <w:rFonts w:asciiTheme="majorHAnsi" w:hAnsiTheme="majorHAnsi" w:cstheme="majorHAnsi"/>
                <w:szCs w:val="18"/>
              </w:rPr>
              <w:t>)</w:t>
            </w:r>
          </w:p>
        </w:tc>
        <w:tc>
          <w:tcPr>
            <w:tcW w:w="4017" w:type="dxa"/>
          </w:tcPr>
          <w:p w14:paraId="5E049543" w14:textId="77777777" w:rsidR="00AA2F5D" w:rsidRPr="004D5DB6" w:rsidRDefault="00AA2F5D" w:rsidP="00AA2F5D">
            <w:pPr>
              <w:pStyle w:val="BodyText"/>
              <w:rPr>
                <w:rFonts w:asciiTheme="majorHAnsi" w:hAnsiTheme="majorHAnsi" w:cstheme="majorHAnsi"/>
                <w:color w:val="auto"/>
                <w:szCs w:val="18"/>
              </w:rPr>
            </w:pPr>
            <w:r w:rsidRPr="004D5DB6">
              <w:rPr>
                <w:rFonts w:asciiTheme="majorHAnsi" w:hAnsiTheme="majorHAnsi" w:cstheme="majorHAnsi"/>
                <w:color w:val="auto"/>
                <w:szCs w:val="18"/>
              </w:rPr>
              <w:t>[Portion %] \ PP [Parish or Township Code]</w:t>
            </w:r>
          </w:p>
          <w:p w14:paraId="23039F7E" w14:textId="77777777" w:rsidR="00272A26" w:rsidRDefault="00272A26" w:rsidP="00AA2F5D">
            <w:pPr>
              <w:pStyle w:val="BodyText"/>
              <w:rPr>
                <w:rFonts w:asciiTheme="majorHAnsi" w:hAnsiTheme="majorHAnsi" w:cstheme="majorHAnsi"/>
                <w:color w:val="auto"/>
                <w:szCs w:val="18"/>
              </w:rPr>
            </w:pPr>
          </w:p>
          <w:p w14:paraId="6F8BBA8A" w14:textId="6DC76F73" w:rsidR="00BF0CC1" w:rsidRPr="004D5DB6" w:rsidRDefault="00BF0CC1">
            <w:pPr>
              <w:pStyle w:val="BodyText"/>
              <w:rPr>
                <w:rFonts w:asciiTheme="majorHAnsi" w:hAnsiTheme="majorHAnsi" w:cstheme="majorHAnsi"/>
                <w:color w:val="auto"/>
                <w:szCs w:val="18"/>
              </w:rPr>
            </w:pPr>
            <w:r w:rsidRPr="004D5DB6">
              <w:rPr>
                <w:rFonts w:asciiTheme="majorHAnsi" w:hAnsiTheme="majorHAnsi" w:cstheme="majorHAnsi"/>
                <w:color w:val="auto"/>
                <w:szCs w:val="18"/>
              </w:rPr>
              <w:t>CROWN-PORTION- [#]</w:t>
            </w:r>
          </w:p>
        </w:tc>
        <w:tc>
          <w:tcPr>
            <w:tcW w:w="2409" w:type="dxa"/>
          </w:tcPr>
          <w:p w14:paraId="68AC2A66" w14:textId="77777777" w:rsidR="00AA2F5D" w:rsidRDefault="00AA2F5D" w:rsidP="00AA2F5D">
            <w:pPr>
              <w:pStyle w:val="BodyText"/>
              <w:rPr>
                <w:rStyle w:val="ePlanCodeChar"/>
                <w:rFonts w:asciiTheme="majorHAnsi" w:hAnsiTheme="majorHAnsi" w:cstheme="majorHAnsi"/>
                <w:szCs w:val="18"/>
              </w:rPr>
            </w:pPr>
            <w:r w:rsidRPr="000E3EF7">
              <w:rPr>
                <w:rStyle w:val="ePlanCodeChar"/>
                <w:rFonts w:asciiTheme="majorHAnsi" w:hAnsiTheme="majorHAnsi" w:cstheme="majorHAnsi"/>
                <w:szCs w:val="18"/>
              </w:rPr>
              <w:t>1\PP4568</w:t>
            </w:r>
          </w:p>
          <w:p w14:paraId="64B95F65" w14:textId="77777777" w:rsidR="00AB0D97" w:rsidRDefault="00AB0D97" w:rsidP="00AA2F5D">
            <w:pPr>
              <w:pStyle w:val="BodyText"/>
              <w:rPr>
                <w:rFonts w:asciiTheme="majorHAnsi" w:hAnsiTheme="majorHAnsi" w:cstheme="majorHAnsi"/>
              </w:rPr>
            </w:pPr>
          </w:p>
          <w:p w14:paraId="5E804594" w14:textId="24CCED53" w:rsidR="00BF0CC1" w:rsidRPr="000E3EF7" w:rsidRDefault="00BF0CC1" w:rsidP="00AA2F5D">
            <w:pPr>
              <w:pStyle w:val="BodyText"/>
              <w:rPr>
                <w:rFonts w:asciiTheme="majorHAnsi" w:hAnsiTheme="majorHAnsi" w:cstheme="majorHAnsi"/>
              </w:rPr>
            </w:pPr>
            <w:r w:rsidRPr="004D5DB6">
              <w:rPr>
                <w:rStyle w:val="ePlanCodeChar"/>
                <w:rFonts w:asciiTheme="majorHAnsi" w:hAnsiTheme="majorHAnsi" w:cstheme="majorHAnsi"/>
                <w:szCs w:val="18"/>
              </w:rPr>
              <w:t>CROWN-PORTION-1</w:t>
            </w:r>
          </w:p>
        </w:tc>
      </w:tr>
      <w:tr w:rsidR="00AA2F5D" w14:paraId="239ADFD9" w14:textId="77777777" w:rsidTr="004D5DB6">
        <w:tc>
          <w:tcPr>
            <w:tcW w:w="0" w:type="dxa"/>
          </w:tcPr>
          <w:p w14:paraId="79D8A4F8" w14:textId="75FF6863" w:rsidR="00AA2F5D" w:rsidRPr="004D5DB6" w:rsidRDefault="00AA2F5D" w:rsidP="00AA2F5D">
            <w:pPr>
              <w:pStyle w:val="BodyText"/>
              <w:rPr>
                <w:rFonts w:asciiTheme="majorHAnsi" w:hAnsiTheme="majorHAnsi" w:cstheme="majorHAnsi"/>
                <w:color w:val="auto"/>
              </w:rPr>
            </w:pPr>
            <w:r w:rsidRPr="004D5DB6">
              <w:rPr>
                <w:rFonts w:asciiTheme="majorHAnsi" w:hAnsiTheme="majorHAnsi" w:cstheme="majorHAnsi"/>
                <w:color w:val="auto"/>
                <w:szCs w:val="18"/>
              </w:rPr>
              <w:t>Parcels without SPI</w:t>
            </w:r>
          </w:p>
        </w:tc>
        <w:tc>
          <w:tcPr>
            <w:tcW w:w="4017" w:type="dxa"/>
          </w:tcPr>
          <w:p w14:paraId="073DAF9D" w14:textId="0633957C" w:rsidR="00AA2F5D" w:rsidRPr="004D5DB6" w:rsidRDefault="00CD6988" w:rsidP="00AA2F5D">
            <w:pPr>
              <w:pStyle w:val="BodyText"/>
              <w:rPr>
                <w:rFonts w:asciiTheme="majorHAnsi" w:hAnsiTheme="majorHAnsi" w:cstheme="majorHAnsi"/>
                <w:color w:val="auto"/>
              </w:rPr>
            </w:pPr>
            <w:r w:rsidRPr="004D5DB6">
              <w:rPr>
                <w:rFonts w:asciiTheme="majorHAnsi" w:hAnsiTheme="majorHAnsi" w:cstheme="majorHAnsi"/>
                <w:color w:val="auto"/>
              </w:rPr>
              <w:t>NO</w:t>
            </w:r>
            <w:r w:rsidR="00AA2F5D" w:rsidRPr="004D5DB6">
              <w:rPr>
                <w:rFonts w:asciiTheme="majorHAnsi" w:hAnsiTheme="majorHAnsi" w:cstheme="majorHAnsi"/>
                <w:color w:val="auto"/>
              </w:rPr>
              <w:t>SPI</w:t>
            </w:r>
            <w:r w:rsidR="002B04AF" w:rsidRPr="004D5DB6">
              <w:rPr>
                <w:rFonts w:asciiTheme="majorHAnsi" w:hAnsiTheme="majorHAnsi" w:cstheme="majorHAnsi"/>
                <w:color w:val="auto"/>
              </w:rPr>
              <w:t xml:space="preserve"> – [</w:t>
            </w:r>
            <w:r w:rsidR="00AA2F5D" w:rsidRPr="004D5DB6">
              <w:rPr>
                <w:rFonts w:asciiTheme="majorHAnsi" w:hAnsiTheme="majorHAnsi" w:cstheme="majorHAnsi"/>
                <w:color w:val="auto"/>
              </w:rPr>
              <w:t>#</w:t>
            </w:r>
            <w:r w:rsidR="002B04AF" w:rsidRPr="004D5DB6">
              <w:rPr>
                <w:rFonts w:asciiTheme="majorHAnsi" w:hAnsiTheme="majorHAnsi" w:cstheme="majorHAnsi"/>
                <w:color w:val="auto"/>
              </w:rPr>
              <w:t>]</w:t>
            </w:r>
          </w:p>
        </w:tc>
        <w:tc>
          <w:tcPr>
            <w:tcW w:w="2409" w:type="dxa"/>
          </w:tcPr>
          <w:p w14:paraId="6486D4B4" w14:textId="03FA7AE9" w:rsidR="00AA2F5D" w:rsidRPr="000E3EF7" w:rsidRDefault="00CD6988" w:rsidP="00AA2F5D">
            <w:pPr>
              <w:pStyle w:val="BodyText"/>
              <w:rPr>
                <w:rFonts w:asciiTheme="majorHAnsi" w:hAnsiTheme="majorHAnsi" w:cstheme="majorHAnsi"/>
              </w:rPr>
            </w:pPr>
            <w:r w:rsidRPr="000E3EF7">
              <w:rPr>
                <w:rStyle w:val="ePlanCodeChar"/>
                <w:rFonts w:asciiTheme="majorHAnsi" w:hAnsiTheme="majorHAnsi" w:cstheme="majorHAnsi"/>
                <w:szCs w:val="18"/>
              </w:rPr>
              <w:t>N</w:t>
            </w:r>
            <w:r>
              <w:rPr>
                <w:rStyle w:val="ePlanCodeChar"/>
                <w:rFonts w:asciiTheme="majorHAnsi" w:hAnsiTheme="majorHAnsi" w:cstheme="majorHAnsi"/>
                <w:szCs w:val="18"/>
              </w:rPr>
              <w:t>O</w:t>
            </w:r>
            <w:r w:rsidR="00AA2F5D" w:rsidRPr="000E3EF7">
              <w:rPr>
                <w:rStyle w:val="ePlanCodeChar"/>
                <w:rFonts w:asciiTheme="majorHAnsi" w:hAnsiTheme="majorHAnsi" w:cstheme="majorHAnsi"/>
                <w:szCs w:val="18"/>
              </w:rPr>
              <w:t>SPI-1</w:t>
            </w:r>
          </w:p>
        </w:tc>
      </w:tr>
      <w:tr w:rsidR="00EC2ECB" w14:paraId="08108420" w14:textId="77777777" w:rsidTr="004D5DB6">
        <w:tc>
          <w:tcPr>
            <w:tcW w:w="0" w:type="dxa"/>
          </w:tcPr>
          <w:p w14:paraId="19AB0E77" w14:textId="5C47CE49" w:rsidR="00EC2ECB" w:rsidRPr="004D5DB6" w:rsidRDefault="00DD65E3"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 xml:space="preserve">Parcel </w:t>
            </w:r>
            <w:r w:rsidR="00EC2ECB" w:rsidRPr="004D5DB6">
              <w:rPr>
                <w:rFonts w:asciiTheme="majorHAnsi" w:hAnsiTheme="majorHAnsi" w:cstheme="majorHAnsi"/>
                <w:color w:val="auto"/>
                <w:szCs w:val="18"/>
              </w:rPr>
              <w:t>N</w:t>
            </w:r>
            <w:r w:rsidR="00EC2ECB" w:rsidRPr="004D5DB6">
              <w:rPr>
                <w:rFonts w:asciiTheme="majorHAnsi" w:hAnsiTheme="majorHAnsi"/>
                <w:color w:val="auto"/>
                <w:szCs w:val="18"/>
              </w:rPr>
              <w:t>ot in Subdivision</w:t>
            </w:r>
          </w:p>
        </w:tc>
        <w:tc>
          <w:tcPr>
            <w:tcW w:w="4017" w:type="dxa"/>
          </w:tcPr>
          <w:p w14:paraId="5256ADB1" w14:textId="3D68E778" w:rsidR="00EC2ECB" w:rsidRPr="004D5DB6" w:rsidRDefault="00EC2ECB" w:rsidP="00EC2ECB">
            <w:pPr>
              <w:pStyle w:val="BodyText"/>
              <w:rPr>
                <w:rFonts w:asciiTheme="majorHAnsi" w:hAnsiTheme="majorHAnsi" w:cstheme="majorHAnsi"/>
                <w:color w:val="auto"/>
              </w:rPr>
            </w:pPr>
            <w:r w:rsidRPr="004D5DB6">
              <w:rPr>
                <w:rFonts w:asciiTheme="majorHAnsi" w:hAnsiTheme="majorHAnsi" w:cstheme="majorHAnsi"/>
                <w:color w:val="auto"/>
                <w:szCs w:val="18"/>
              </w:rPr>
              <w:t>NIS</w:t>
            </w:r>
            <w:r w:rsidRPr="004D5DB6">
              <w:rPr>
                <w:rFonts w:asciiTheme="majorHAnsi" w:hAnsiTheme="majorHAnsi" w:cstheme="majorHAnsi"/>
                <w:color w:val="auto"/>
              </w:rPr>
              <w:t xml:space="preserve"> – [#]</w:t>
            </w:r>
          </w:p>
        </w:tc>
        <w:tc>
          <w:tcPr>
            <w:tcW w:w="2409" w:type="dxa"/>
          </w:tcPr>
          <w:p w14:paraId="62523D8F" w14:textId="7C84BE08" w:rsidR="00EC2ECB" w:rsidRPr="000E3EF7" w:rsidRDefault="00EC2ECB" w:rsidP="00EC2ECB">
            <w:pPr>
              <w:pStyle w:val="BodyText"/>
              <w:rPr>
                <w:rStyle w:val="ePlanCodeChar"/>
                <w:rFonts w:asciiTheme="majorHAnsi" w:hAnsiTheme="majorHAnsi" w:cstheme="majorHAnsi"/>
                <w:szCs w:val="18"/>
              </w:rPr>
            </w:pPr>
            <w:r w:rsidRPr="0086278C">
              <w:rPr>
                <w:rStyle w:val="ePlanCodeChar"/>
                <w:rFonts w:asciiTheme="majorHAnsi" w:hAnsiTheme="majorHAnsi" w:cstheme="majorHAnsi"/>
                <w:szCs w:val="18"/>
              </w:rPr>
              <w:t>NIS-1</w:t>
            </w:r>
          </w:p>
        </w:tc>
      </w:tr>
      <w:tr w:rsidR="00EC2ECB" w14:paraId="3DA1971E" w14:textId="77777777" w:rsidTr="004D5DB6">
        <w:tc>
          <w:tcPr>
            <w:tcW w:w="0" w:type="dxa"/>
          </w:tcPr>
          <w:p w14:paraId="6C61CF70" w14:textId="7F9587B9" w:rsidR="00EC2ECB" w:rsidRPr="000E3EF7" w:rsidRDefault="00EC2ECB" w:rsidP="00EC2ECB">
            <w:pPr>
              <w:pStyle w:val="BodyText"/>
              <w:rPr>
                <w:rFonts w:asciiTheme="majorHAnsi" w:hAnsiTheme="majorHAnsi" w:cstheme="majorHAnsi"/>
              </w:rPr>
            </w:pPr>
            <w:r w:rsidRPr="000E3EF7">
              <w:rPr>
                <w:rFonts w:asciiTheme="majorHAnsi" w:hAnsiTheme="majorHAnsi" w:cstheme="majorHAnsi"/>
                <w:b/>
                <w:color w:val="00A9E2" w:themeColor="text2"/>
                <w:szCs w:val="18"/>
              </w:rPr>
              <w:t xml:space="preserve">Administrative Area Parcels </w:t>
            </w:r>
            <w:r w:rsidRPr="000E3EF7">
              <w:rPr>
                <w:rFonts w:asciiTheme="majorHAnsi" w:hAnsiTheme="majorHAnsi" w:cstheme="majorHAnsi"/>
                <w:szCs w:val="18"/>
              </w:rPr>
              <w:t xml:space="preserve">– </w:t>
            </w:r>
            <w:r w:rsidRPr="004D5DB6">
              <w:rPr>
                <w:rFonts w:asciiTheme="majorHAnsi" w:hAnsiTheme="majorHAnsi" w:cstheme="majorHAnsi"/>
                <w:color w:val="auto"/>
                <w:szCs w:val="18"/>
              </w:rPr>
              <w:t>Code is the Land Use Victoria official identifier, as stored in Vicmap Admin</w:t>
            </w:r>
          </w:p>
        </w:tc>
        <w:tc>
          <w:tcPr>
            <w:tcW w:w="4017" w:type="dxa"/>
          </w:tcPr>
          <w:p w14:paraId="7F5FFE6F" w14:textId="77777777" w:rsidR="00EC2ECB" w:rsidRPr="004D5DB6" w:rsidRDefault="00EC2ECB" w:rsidP="00EC2ECB">
            <w:pPr>
              <w:pStyle w:val="BodyText"/>
              <w:rPr>
                <w:rFonts w:asciiTheme="majorHAnsi" w:hAnsiTheme="majorHAnsi" w:cstheme="majorHAnsi"/>
                <w:color w:val="auto"/>
              </w:rPr>
            </w:pPr>
          </w:p>
        </w:tc>
        <w:tc>
          <w:tcPr>
            <w:tcW w:w="2409" w:type="dxa"/>
          </w:tcPr>
          <w:p w14:paraId="20B0E72E" w14:textId="77777777" w:rsidR="00EC2ECB" w:rsidRPr="000E3EF7" w:rsidRDefault="00EC2ECB" w:rsidP="00EC2ECB">
            <w:pPr>
              <w:pStyle w:val="BodyText"/>
              <w:rPr>
                <w:rFonts w:asciiTheme="majorHAnsi" w:hAnsiTheme="majorHAnsi" w:cstheme="majorHAnsi"/>
              </w:rPr>
            </w:pPr>
          </w:p>
        </w:tc>
      </w:tr>
      <w:tr w:rsidR="00EC2ECB" w14:paraId="75C41150" w14:textId="77777777" w:rsidTr="004D5DB6">
        <w:tc>
          <w:tcPr>
            <w:tcW w:w="0" w:type="dxa"/>
          </w:tcPr>
          <w:p w14:paraId="377396EF" w14:textId="7DD9265D" w:rsidR="00EC2ECB" w:rsidRPr="004D5DB6" w:rsidRDefault="00EC2ECB" w:rsidP="00EC2ECB">
            <w:pPr>
              <w:pStyle w:val="BodyText"/>
              <w:rPr>
                <w:rFonts w:asciiTheme="majorHAnsi" w:hAnsiTheme="majorHAnsi" w:cstheme="majorHAnsi"/>
                <w:b/>
                <w:color w:val="auto"/>
                <w:szCs w:val="18"/>
              </w:rPr>
            </w:pPr>
            <w:r w:rsidRPr="004D5DB6">
              <w:rPr>
                <w:rFonts w:asciiTheme="majorHAnsi" w:hAnsiTheme="majorHAnsi" w:cstheme="majorHAnsi"/>
                <w:color w:val="auto"/>
                <w:szCs w:val="18"/>
              </w:rPr>
              <w:t>LGA</w:t>
            </w:r>
          </w:p>
        </w:tc>
        <w:tc>
          <w:tcPr>
            <w:tcW w:w="4017" w:type="dxa"/>
          </w:tcPr>
          <w:p w14:paraId="68722284" w14:textId="0EA1CB2E" w:rsidR="00EC2ECB" w:rsidRPr="004D5DB6" w:rsidRDefault="00EC2ECB" w:rsidP="00EC2ECB">
            <w:pPr>
              <w:pStyle w:val="BodyText"/>
              <w:rPr>
                <w:rFonts w:asciiTheme="majorHAnsi" w:hAnsiTheme="majorHAnsi" w:cstheme="majorHAnsi"/>
                <w:color w:val="auto"/>
              </w:rPr>
            </w:pPr>
            <w:r w:rsidRPr="004D5DB6">
              <w:rPr>
                <w:rFonts w:asciiTheme="majorHAnsi" w:hAnsiTheme="majorHAnsi" w:cstheme="majorHAnsi"/>
                <w:color w:val="auto"/>
                <w:szCs w:val="18"/>
              </w:rPr>
              <w:t>LGA – [VMADMIN Code]</w:t>
            </w:r>
          </w:p>
        </w:tc>
        <w:tc>
          <w:tcPr>
            <w:tcW w:w="2409" w:type="dxa"/>
          </w:tcPr>
          <w:p w14:paraId="7DA31E08" w14:textId="6FFC4DE5" w:rsidR="00EC2ECB" w:rsidRPr="000E3EF7" w:rsidRDefault="00EC2ECB" w:rsidP="00EC2ECB">
            <w:pPr>
              <w:pStyle w:val="BodyText"/>
              <w:rPr>
                <w:rFonts w:asciiTheme="majorHAnsi" w:hAnsiTheme="majorHAnsi" w:cstheme="majorHAnsi"/>
              </w:rPr>
            </w:pPr>
            <w:r w:rsidRPr="000E3EF7">
              <w:rPr>
                <w:rStyle w:val="ePlanCodeChar"/>
                <w:rFonts w:asciiTheme="majorHAnsi" w:hAnsiTheme="majorHAnsi" w:cstheme="majorHAnsi"/>
                <w:szCs w:val="18"/>
              </w:rPr>
              <w:t>LGA-301</w:t>
            </w:r>
          </w:p>
        </w:tc>
      </w:tr>
      <w:tr w:rsidR="00EC2ECB" w14:paraId="65BFE7B0" w14:textId="77777777" w:rsidTr="004D5DB6">
        <w:tc>
          <w:tcPr>
            <w:tcW w:w="0" w:type="dxa"/>
          </w:tcPr>
          <w:p w14:paraId="39104EE9" w14:textId="0E284AFE" w:rsidR="00EC2ECB" w:rsidRPr="004D5DB6" w:rsidRDefault="00EC2ECB"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Parish</w:t>
            </w:r>
          </w:p>
        </w:tc>
        <w:tc>
          <w:tcPr>
            <w:tcW w:w="4017" w:type="dxa"/>
          </w:tcPr>
          <w:p w14:paraId="41B02473" w14:textId="3AD1B602" w:rsidR="00EC2ECB" w:rsidRPr="004D5DB6" w:rsidRDefault="00EC2ECB"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PSH – [VMADMIN Code]</w:t>
            </w:r>
          </w:p>
        </w:tc>
        <w:tc>
          <w:tcPr>
            <w:tcW w:w="2409" w:type="dxa"/>
          </w:tcPr>
          <w:p w14:paraId="1D732785" w14:textId="1A404C5C" w:rsidR="00EC2ECB" w:rsidRPr="000E3EF7" w:rsidRDefault="00EC2ECB" w:rsidP="00EC2ECB">
            <w:pPr>
              <w:pStyle w:val="BodyText"/>
              <w:rPr>
                <w:rFonts w:asciiTheme="majorHAnsi" w:hAnsiTheme="majorHAnsi" w:cstheme="majorHAnsi"/>
                <w:szCs w:val="18"/>
              </w:rPr>
            </w:pPr>
            <w:r w:rsidRPr="000E3EF7">
              <w:rPr>
                <w:rStyle w:val="ePlanCodeChar"/>
                <w:rFonts w:asciiTheme="majorHAnsi" w:hAnsiTheme="majorHAnsi" w:cstheme="majorHAnsi"/>
                <w:szCs w:val="18"/>
              </w:rPr>
              <w:t>PSH-355</w:t>
            </w:r>
          </w:p>
        </w:tc>
      </w:tr>
      <w:tr w:rsidR="00EC2ECB" w14:paraId="563CCC4D" w14:textId="77777777" w:rsidTr="004D5DB6">
        <w:tc>
          <w:tcPr>
            <w:tcW w:w="0" w:type="dxa"/>
          </w:tcPr>
          <w:p w14:paraId="0E5A1E75" w14:textId="75769696" w:rsidR="00EC2ECB" w:rsidRPr="004D5DB6" w:rsidRDefault="00EC2ECB"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Township</w:t>
            </w:r>
          </w:p>
        </w:tc>
        <w:tc>
          <w:tcPr>
            <w:tcW w:w="4017" w:type="dxa"/>
          </w:tcPr>
          <w:p w14:paraId="324F1984" w14:textId="617BF8EB" w:rsidR="00EC2ECB" w:rsidRPr="004D5DB6" w:rsidRDefault="00EC2ECB"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TWN – [VMADMIN Code]</w:t>
            </w:r>
          </w:p>
        </w:tc>
        <w:tc>
          <w:tcPr>
            <w:tcW w:w="2409" w:type="dxa"/>
          </w:tcPr>
          <w:p w14:paraId="1F929A79" w14:textId="6C093618" w:rsidR="00EC2ECB" w:rsidRPr="000E3EF7" w:rsidRDefault="00EC2ECB" w:rsidP="00EC2ECB">
            <w:pPr>
              <w:pStyle w:val="BodyText"/>
              <w:rPr>
                <w:rFonts w:asciiTheme="majorHAnsi" w:hAnsiTheme="majorHAnsi" w:cstheme="majorHAnsi"/>
                <w:szCs w:val="18"/>
              </w:rPr>
            </w:pPr>
            <w:r w:rsidRPr="000E3EF7">
              <w:rPr>
                <w:rStyle w:val="ePlanCodeChar"/>
                <w:rFonts w:asciiTheme="majorHAnsi" w:hAnsiTheme="majorHAnsi" w:cstheme="majorHAnsi"/>
                <w:szCs w:val="18"/>
              </w:rPr>
              <w:t>TWN-23</w:t>
            </w:r>
          </w:p>
        </w:tc>
      </w:tr>
      <w:tr w:rsidR="00CE29D6" w14:paraId="05A397FF" w14:textId="77777777" w:rsidTr="004D5DB6">
        <w:tc>
          <w:tcPr>
            <w:tcW w:w="0" w:type="dxa"/>
          </w:tcPr>
          <w:p w14:paraId="083828B6" w14:textId="1AEE9B87" w:rsidR="00CE29D6" w:rsidRPr="004D5DB6" w:rsidRDefault="00CE29D6"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County</w:t>
            </w:r>
          </w:p>
        </w:tc>
        <w:tc>
          <w:tcPr>
            <w:tcW w:w="4017" w:type="dxa"/>
          </w:tcPr>
          <w:p w14:paraId="6D7E7FCB" w14:textId="25F8FCF3" w:rsidR="00CE29D6" w:rsidRPr="004D5DB6" w:rsidRDefault="00D7083A" w:rsidP="00EC2ECB">
            <w:pPr>
              <w:pStyle w:val="BodyText"/>
              <w:rPr>
                <w:color w:val="auto"/>
              </w:rPr>
            </w:pPr>
            <w:r w:rsidRPr="004D5DB6">
              <w:rPr>
                <w:color w:val="auto"/>
              </w:rPr>
              <w:t>CNT</w:t>
            </w:r>
            <w:r w:rsidR="0031755E" w:rsidRPr="004D5DB6">
              <w:rPr>
                <w:color w:val="auto"/>
              </w:rPr>
              <w:t xml:space="preserve"> – [#]</w:t>
            </w:r>
          </w:p>
        </w:tc>
        <w:tc>
          <w:tcPr>
            <w:tcW w:w="2409" w:type="dxa"/>
          </w:tcPr>
          <w:p w14:paraId="28F978FF" w14:textId="49AFE72F" w:rsidR="00CE29D6" w:rsidRPr="000E3EF7" w:rsidRDefault="0031755E" w:rsidP="00EC2ECB">
            <w:pPr>
              <w:pStyle w:val="BodyText"/>
              <w:rPr>
                <w:rStyle w:val="ePlanCodeChar"/>
                <w:rFonts w:asciiTheme="majorHAnsi" w:hAnsiTheme="majorHAnsi" w:cstheme="majorHAnsi"/>
                <w:szCs w:val="18"/>
              </w:rPr>
            </w:pPr>
            <w:r>
              <w:rPr>
                <w:rStyle w:val="ePlanCodeChar"/>
                <w:rFonts w:asciiTheme="majorHAnsi" w:hAnsiTheme="majorHAnsi" w:cstheme="majorHAnsi"/>
                <w:szCs w:val="18"/>
              </w:rPr>
              <w:t>C</w:t>
            </w:r>
            <w:r w:rsidRPr="004D5DB6">
              <w:rPr>
                <w:rStyle w:val="ePlanCodeChar"/>
                <w:rFonts w:asciiTheme="majorHAnsi" w:hAnsiTheme="majorHAnsi" w:cstheme="majorHAnsi"/>
                <w:szCs w:val="18"/>
              </w:rPr>
              <w:t>NT-1</w:t>
            </w:r>
          </w:p>
        </w:tc>
      </w:tr>
      <w:tr w:rsidR="00FF37EE" w14:paraId="3BB03F3A" w14:textId="77777777" w:rsidTr="004D5DB6">
        <w:tc>
          <w:tcPr>
            <w:tcW w:w="0" w:type="dxa"/>
          </w:tcPr>
          <w:p w14:paraId="0DADA733" w14:textId="509D91B7" w:rsidR="00FF37EE" w:rsidRPr="004D5DB6" w:rsidRDefault="00FF37EE"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State</w:t>
            </w:r>
          </w:p>
        </w:tc>
        <w:tc>
          <w:tcPr>
            <w:tcW w:w="4017" w:type="dxa"/>
          </w:tcPr>
          <w:p w14:paraId="59F40CE4" w14:textId="52AFD1BF" w:rsidR="00FF37EE" w:rsidRPr="004D5DB6" w:rsidRDefault="00FF37EE"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VICTORIA</w:t>
            </w:r>
          </w:p>
        </w:tc>
        <w:tc>
          <w:tcPr>
            <w:tcW w:w="2409" w:type="dxa"/>
          </w:tcPr>
          <w:p w14:paraId="029F7DF8" w14:textId="27B78FB9" w:rsidR="00FF37EE" w:rsidRPr="000E3EF7" w:rsidRDefault="00FF37EE" w:rsidP="00EC2ECB">
            <w:pPr>
              <w:pStyle w:val="BodyText"/>
              <w:rPr>
                <w:rStyle w:val="ePlanCodeChar"/>
                <w:rFonts w:asciiTheme="majorHAnsi" w:hAnsiTheme="majorHAnsi" w:cstheme="majorHAnsi"/>
                <w:szCs w:val="18"/>
              </w:rPr>
            </w:pPr>
            <w:r>
              <w:rPr>
                <w:rStyle w:val="ePlanCodeChar"/>
                <w:rFonts w:asciiTheme="majorHAnsi" w:hAnsiTheme="majorHAnsi" w:cstheme="majorHAnsi"/>
                <w:szCs w:val="18"/>
              </w:rPr>
              <w:t>VICTORIA</w:t>
            </w:r>
          </w:p>
        </w:tc>
      </w:tr>
      <w:tr w:rsidR="00EC2ECB" w14:paraId="5B7D3247" w14:textId="77777777" w:rsidTr="004D5DB6">
        <w:tc>
          <w:tcPr>
            <w:tcW w:w="0" w:type="dxa"/>
          </w:tcPr>
          <w:p w14:paraId="6CFEAFDF" w14:textId="77777777" w:rsidR="00EC2ECB" w:rsidRPr="000E3EF7" w:rsidRDefault="00EC2ECB" w:rsidP="00EC2ECB">
            <w:pPr>
              <w:pStyle w:val="DSETblBdyL"/>
              <w:rPr>
                <w:rStyle w:val="ePlanCodeChar"/>
                <w:rFonts w:asciiTheme="majorHAnsi" w:hAnsiTheme="majorHAnsi" w:cstheme="majorHAnsi"/>
                <w:szCs w:val="18"/>
              </w:rPr>
            </w:pPr>
            <w:r w:rsidRPr="000E3EF7">
              <w:rPr>
                <w:rFonts w:asciiTheme="majorHAnsi" w:hAnsiTheme="majorHAnsi" w:cstheme="majorHAnsi"/>
                <w:szCs w:val="18"/>
              </w:rPr>
              <w:t>Part Parcels (</w:t>
            </w:r>
            <w:r w:rsidRPr="00491F6C">
              <w:rPr>
                <w:rStyle w:val="ePlanCodeChar"/>
                <w:rFonts w:cs="Courier New"/>
                <w:szCs w:val="18"/>
              </w:rPr>
              <w:t>@parcelType="Part"</w:t>
            </w:r>
            <w:r w:rsidRPr="00491F6C">
              <w:t>)</w:t>
            </w:r>
          </w:p>
          <w:p w14:paraId="01ADF54D" w14:textId="55F594E7" w:rsidR="00EC2ECB" w:rsidRDefault="00EC2ECB" w:rsidP="00EC2ECB">
            <w:pPr>
              <w:pStyle w:val="DSETblBdyL"/>
              <w:rPr>
                <w:rFonts w:asciiTheme="majorHAnsi" w:hAnsiTheme="majorHAnsi" w:cstheme="majorHAnsi"/>
              </w:rPr>
            </w:pPr>
          </w:p>
          <w:p w14:paraId="495E3E9B" w14:textId="6A4284DE" w:rsidR="00C6145D" w:rsidRDefault="00692EBC" w:rsidP="00EC2ECB">
            <w:pPr>
              <w:pStyle w:val="DSETblBdyL"/>
              <w:rPr>
                <w:rFonts w:asciiTheme="majorHAnsi" w:hAnsiTheme="majorHAnsi" w:cstheme="majorHAnsi"/>
              </w:rPr>
            </w:pPr>
            <w:r>
              <w:rPr>
                <w:rFonts w:asciiTheme="majorHAnsi" w:hAnsiTheme="majorHAnsi" w:cstheme="majorHAnsi"/>
              </w:rPr>
              <w:t>Part non-created Consolidated Lot</w:t>
            </w:r>
          </w:p>
          <w:p w14:paraId="14F039FA" w14:textId="5EECF2ED" w:rsidR="00692EBC" w:rsidRDefault="00692EBC" w:rsidP="00EC2ECB">
            <w:pPr>
              <w:pStyle w:val="DSETblBdyL"/>
              <w:rPr>
                <w:rFonts w:asciiTheme="majorHAnsi" w:hAnsiTheme="majorHAnsi" w:cstheme="majorHAnsi"/>
              </w:rPr>
            </w:pPr>
          </w:p>
          <w:p w14:paraId="43305666" w14:textId="46D747C3" w:rsidR="00692EBC" w:rsidRDefault="00692EBC" w:rsidP="00EC2ECB">
            <w:pPr>
              <w:pStyle w:val="DSETblBdyL"/>
              <w:rPr>
                <w:rFonts w:asciiTheme="majorHAnsi" w:hAnsiTheme="majorHAnsi" w:cstheme="majorHAnsi"/>
              </w:rPr>
            </w:pPr>
            <w:r>
              <w:rPr>
                <w:rFonts w:asciiTheme="majorHAnsi" w:hAnsiTheme="majorHAnsi" w:cstheme="majorHAnsi"/>
              </w:rPr>
              <w:t>Part created Consolidated Lot</w:t>
            </w:r>
          </w:p>
          <w:p w14:paraId="41216A0A" w14:textId="39EDDE18" w:rsidR="00C6145D" w:rsidRDefault="00C6145D" w:rsidP="00EC2ECB">
            <w:pPr>
              <w:pStyle w:val="DSETblBdyL"/>
              <w:rPr>
                <w:rFonts w:asciiTheme="majorHAnsi" w:hAnsiTheme="majorHAnsi" w:cstheme="majorHAnsi"/>
              </w:rPr>
            </w:pPr>
          </w:p>
          <w:p w14:paraId="09A8450C" w14:textId="579ACC96" w:rsidR="00EC2ECB" w:rsidRPr="000E3EF7" w:rsidRDefault="00EC2ECB" w:rsidP="00EC2ECB">
            <w:pPr>
              <w:pStyle w:val="DSETblBdyL"/>
              <w:rPr>
                <w:rStyle w:val="ePlanCodeChar"/>
                <w:rFonts w:asciiTheme="majorHAnsi" w:hAnsiTheme="majorHAnsi" w:cstheme="majorHAnsi"/>
                <w:szCs w:val="18"/>
              </w:rPr>
            </w:pPr>
            <w:r w:rsidRPr="000E3EF7">
              <w:rPr>
                <w:rFonts w:asciiTheme="majorHAnsi" w:hAnsiTheme="majorHAnsi" w:cstheme="majorHAnsi"/>
              </w:rPr>
              <w:t>Part Geometry Easements</w:t>
            </w:r>
            <w:r w:rsidRPr="000E3EF7">
              <w:rPr>
                <w:rStyle w:val="ePlanCodeChar"/>
                <w:rFonts w:asciiTheme="majorHAnsi" w:hAnsiTheme="majorHAnsi" w:cstheme="majorHAnsi"/>
                <w:szCs w:val="18"/>
              </w:rPr>
              <w:t xml:space="preserve"> </w:t>
            </w:r>
            <w:r w:rsidRPr="00491F6C">
              <w:rPr>
                <w:rFonts w:asciiTheme="majorHAnsi" w:hAnsiTheme="majorHAnsi" w:cstheme="majorHAnsi"/>
              </w:rPr>
              <w:t>(</w:t>
            </w:r>
            <w:r w:rsidRPr="00491F6C">
              <w:rPr>
                <w:rStyle w:val="ePlanCodeChar"/>
                <w:rFonts w:cs="Courier New"/>
                <w:szCs w:val="18"/>
              </w:rPr>
              <w:t>@parcelType="Part" &amp; @parcelFormat="Geometry" &amp; @class="Easement"</w:t>
            </w:r>
            <w:r w:rsidRPr="00491F6C">
              <w:rPr>
                <w:rFonts w:asciiTheme="majorHAnsi" w:hAnsiTheme="majorHAnsi" w:cstheme="majorHAnsi"/>
              </w:rPr>
              <w:t>)</w:t>
            </w:r>
          </w:p>
          <w:p w14:paraId="42530467" w14:textId="68A784B6" w:rsidR="008E04B3" w:rsidRDefault="008E04B3" w:rsidP="00EC2ECB">
            <w:pPr>
              <w:pStyle w:val="BodyText"/>
              <w:rPr>
                <w:rFonts w:asciiTheme="majorHAnsi" w:hAnsiTheme="majorHAnsi" w:cstheme="majorHAnsi"/>
              </w:rPr>
            </w:pPr>
          </w:p>
          <w:p w14:paraId="5F044414" w14:textId="28258459" w:rsidR="00EC2ECB" w:rsidRPr="000E3EF7" w:rsidRDefault="00EC2ECB" w:rsidP="00EC2ECB">
            <w:pPr>
              <w:pStyle w:val="BodyText"/>
              <w:rPr>
                <w:rFonts w:asciiTheme="majorHAnsi" w:hAnsiTheme="majorHAnsi" w:cstheme="majorHAnsi"/>
                <w:b/>
                <w:color w:val="C0A404"/>
                <w:szCs w:val="18"/>
              </w:rPr>
            </w:pPr>
            <w:r w:rsidRPr="004D5DB6">
              <w:rPr>
                <w:rFonts w:asciiTheme="majorHAnsi" w:hAnsiTheme="majorHAnsi" w:cstheme="majorHAnsi"/>
                <w:color w:val="auto"/>
              </w:rPr>
              <w:t xml:space="preserve">Part Existing Road </w:t>
            </w:r>
            <w:r w:rsidRPr="000E3EF7">
              <w:rPr>
                <w:rStyle w:val="ePlanCodeChar"/>
                <w:rFonts w:asciiTheme="majorHAnsi" w:hAnsiTheme="majorHAnsi" w:cstheme="majorHAnsi"/>
                <w:color w:val="auto"/>
                <w:szCs w:val="18"/>
              </w:rPr>
              <w:t>(</w:t>
            </w:r>
            <w:r w:rsidRPr="00491F6C">
              <w:rPr>
                <w:rStyle w:val="ePlanCodeChar"/>
                <w:rFonts w:cs="Courier New"/>
                <w:szCs w:val="18"/>
              </w:rPr>
              <w:t>@parcelType="Part" &amp; @state="existing" &amp; @class="Road"</w:t>
            </w:r>
            <w:r w:rsidRPr="000E3EF7">
              <w:rPr>
                <w:rStyle w:val="ePlanCodeChar"/>
                <w:rFonts w:asciiTheme="majorHAnsi" w:hAnsiTheme="majorHAnsi" w:cstheme="majorHAnsi"/>
                <w:color w:val="auto"/>
                <w:szCs w:val="18"/>
              </w:rPr>
              <w:t>)</w:t>
            </w:r>
          </w:p>
        </w:tc>
        <w:tc>
          <w:tcPr>
            <w:tcW w:w="4017" w:type="dxa"/>
          </w:tcPr>
          <w:p w14:paraId="6009F98A" w14:textId="77777777" w:rsidR="00EC2ECB" w:rsidRPr="000E3EF7" w:rsidRDefault="00EC2ECB" w:rsidP="00EC2ECB">
            <w:pPr>
              <w:pStyle w:val="DSETblBdyL"/>
              <w:rPr>
                <w:rFonts w:asciiTheme="majorHAnsi" w:hAnsiTheme="majorHAnsi" w:cstheme="majorHAnsi"/>
                <w:szCs w:val="18"/>
              </w:rPr>
            </w:pPr>
            <w:r w:rsidRPr="000E3EF7">
              <w:rPr>
                <w:rFonts w:asciiTheme="majorHAnsi" w:hAnsiTheme="majorHAnsi" w:cstheme="majorHAnsi"/>
                <w:szCs w:val="18"/>
              </w:rPr>
              <w:t>[Prefix] [#] – p [#] \ [Plan Number]</w:t>
            </w:r>
          </w:p>
          <w:p w14:paraId="67471E11" w14:textId="10CAECF2" w:rsidR="00EC2ECB" w:rsidRPr="004D5DB6" w:rsidRDefault="00EC2ECB" w:rsidP="00EC2ECB">
            <w:pPr>
              <w:pStyle w:val="BodyText"/>
              <w:rPr>
                <w:rFonts w:asciiTheme="majorHAnsi" w:hAnsiTheme="majorHAnsi" w:cstheme="majorHAnsi"/>
                <w:sz w:val="12"/>
                <w:szCs w:val="12"/>
              </w:rPr>
            </w:pPr>
          </w:p>
          <w:p w14:paraId="343BB650" w14:textId="6E17650C" w:rsidR="002059CD" w:rsidRPr="004D5DB6" w:rsidRDefault="00C71486"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[Plan Number starting with PC/CP] – p [#]</w:t>
            </w:r>
          </w:p>
          <w:p w14:paraId="055B920B" w14:textId="77777777" w:rsidR="002059CD" w:rsidRDefault="002059CD" w:rsidP="00EC2ECB">
            <w:pPr>
              <w:pStyle w:val="BodyText"/>
              <w:rPr>
                <w:rFonts w:asciiTheme="majorHAnsi" w:hAnsiTheme="majorHAnsi" w:cstheme="majorHAnsi"/>
                <w:szCs w:val="18"/>
              </w:rPr>
            </w:pPr>
          </w:p>
          <w:p w14:paraId="4C85FE49" w14:textId="3664AD01" w:rsidR="002059CD" w:rsidRPr="004D5DB6" w:rsidRDefault="002059CD" w:rsidP="00EC2ECB">
            <w:pPr>
              <w:pStyle w:val="BodyText"/>
              <w:rPr>
                <w:rFonts w:asciiTheme="majorHAnsi" w:hAnsiTheme="majorHAnsi" w:cstheme="majorHAnsi"/>
                <w:color w:val="auto"/>
                <w:szCs w:val="18"/>
              </w:rPr>
            </w:pPr>
            <w:r w:rsidRPr="004D5DB6">
              <w:rPr>
                <w:rFonts w:asciiTheme="majorHAnsi" w:hAnsiTheme="majorHAnsi" w:cstheme="majorHAnsi"/>
                <w:color w:val="auto"/>
                <w:szCs w:val="18"/>
              </w:rPr>
              <w:t>[Plan Number starting with PC]</w:t>
            </w:r>
            <w:r>
              <w:rPr>
                <w:rFonts w:asciiTheme="majorHAnsi" w:hAnsiTheme="majorHAnsi" w:cstheme="majorHAnsi"/>
                <w:color w:val="auto"/>
                <w:szCs w:val="18"/>
              </w:rPr>
              <w:t xml:space="preserve"> – </w:t>
            </w:r>
            <w:r w:rsidRPr="004D5DB6">
              <w:rPr>
                <w:rFonts w:asciiTheme="majorHAnsi" w:hAnsiTheme="majorHAnsi" w:cstheme="majorHAnsi"/>
                <w:color w:val="auto"/>
                <w:szCs w:val="18"/>
              </w:rPr>
              <w:t>p</w:t>
            </w:r>
            <w:r>
              <w:rPr>
                <w:rFonts w:asciiTheme="majorHAnsi" w:hAnsiTheme="majorHAnsi" w:cstheme="majorHAnsi"/>
                <w:color w:val="auto"/>
                <w:szCs w:val="18"/>
              </w:rPr>
              <w:t xml:space="preserve"> </w:t>
            </w:r>
            <w:r w:rsidRPr="004D5DB6">
              <w:rPr>
                <w:rFonts w:asciiTheme="majorHAnsi" w:hAnsiTheme="majorHAnsi" w:cstheme="majorHAnsi"/>
                <w:color w:val="auto"/>
                <w:szCs w:val="18"/>
              </w:rPr>
              <w:t>[#]</w:t>
            </w:r>
          </w:p>
          <w:p w14:paraId="53246809" w14:textId="77777777" w:rsidR="002059CD" w:rsidRDefault="002059CD" w:rsidP="00EC2ECB">
            <w:pPr>
              <w:pStyle w:val="BodyText"/>
              <w:rPr>
                <w:rFonts w:asciiTheme="majorHAnsi" w:hAnsiTheme="majorHAnsi" w:cstheme="majorHAnsi"/>
                <w:szCs w:val="18"/>
              </w:rPr>
            </w:pPr>
          </w:p>
          <w:p w14:paraId="6366A007" w14:textId="023374DB" w:rsidR="008810D2" w:rsidRPr="000E3EF7" w:rsidRDefault="008810D2" w:rsidP="008810D2">
            <w:pPr>
              <w:pStyle w:val="DSETblBdyL"/>
              <w:rPr>
                <w:rFonts w:asciiTheme="majorHAnsi" w:hAnsiTheme="majorHAnsi" w:cstheme="majorHAnsi"/>
                <w:szCs w:val="18"/>
              </w:rPr>
            </w:pPr>
            <w:r>
              <w:rPr>
                <w:rFonts w:asciiTheme="majorHAnsi" w:hAnsiTheme="majorHAnsi" w:cstheme="majorHAnsi"/>
                <w:szCs w:val="18"/>
              </w:rPr>
              <w:t>A</w:t>
            </w:r>
            <w:r w:rsidR="00A21415" w:rsidRPr="000E3EF7">
              <w:rPr>
                <w:rFonts w:asciiTheme="majorHAnsi" w:hAnsiTheme="majorHAnsi" w:cstheme="majorHAnsi"/>
                <w:szCs w:val="18"/>
              </w:rPr>
              <w:t xml:space="preserve"> [#] </w:t>
            </w:r>
            <w:r w:rsidR="00A21415">
              <w:rPr>
                <w:rFonts w:asciiTheme="majorHAnsi" w:hAnsiTheme="majorHAnsi" w:cstheme="majorHAnsi"/>
                <w:szCs w:val="18"/>
              </w:rPr>
              <w:t xml:space="preserve">– </w:t>
            </w:r>
            <w:r>
              <w:rPr>
                <w:rFonts w:asciiTheme="majorHAnsi" w:hAnsiTheme="majorHAnsi" w:cstheme="majorHAnsi"/>
                <w:szCs w:val="18"/>
              </w:rPr>
              <w:t>p</w:t>
            </w:r>
            <w:r w:rsidR="00A21415">
              <w:rPr>
                <w:rFonts w:asciiTheme="majorHAnsi" w:hAnsiTheme="majorHAnsi" w:cstheme="majorHAnsi"/>
                <w:szCs w:val="18"/>
              </w:rPr>
              <w:t xml:space="preserve"> [#],</w:t>
            </w:r>
            <w:r>
              <w:rPr>
                <w:rFonts w:asciiTheme="majorHAnsi" w:hAnsiTheme="majorHAnsi" w:cstheme="majorHAnsi"/>
                <w:szCs w:val="18"/>
              </w:rPr>
              <w:t xml:space="preserve"> </w:t>
            </w:r>
            <w:r w:rsidRPr="000E3EF7">
              <w:rPr>
                <w:rFonts w:asciiTheme="majorHAnsi" w:hAnsiTheme="majorHAnsi" w:cstheme="majorHAnsi"/>
                <w:szCs w:val="18"/>
              </w:rPr>
              <w:t>E [#]</w:t>
            </w:r>
            <w:r>
              <w:rPr>
                <w:rFonts w:asciiTheme="majorHAnsi" w:hAnsiTheme="majorHAnsi" w:cstheme="majorHAnsi"/>
                <w:szCs w:val="18"/>
              </w:rPr>
              <w:t xml:space="preserve"> </w:t>
            </w:r>
            <w:r w:rsidRPr="000E3EF7">
              <w:rPr>
                <w:rFonts w:asciiTheme="majorHAnsi" w:hAnsiTheme="majorHAnsi" w:cstheme="majorHAnsi"/>
                <w:szCs w:val="18"/>
              </w:rPr>
              <w:t>–</w:t>
            </w:r>
            <w:r>
              <w:rPr>
                <w:rFonts w:asciiTheme="majorHAnsi" w:hAnsiTheme="majorHAnsi" w:cstheme="majorHAnsi"/>
                <w:szCs w:val="18"/>
              </w:rPr>
              <w:t xml:space="preserve"> p</w:t>
            </w:r>
            <w:r w:rsidRPr="000E3EF7">
              <w:rPr>
                <w:rFonts w:asciiTheme="majorHAnsi" w:hAnsiTheme="majorHAnsi" w:cstheme="majorHAnsi"/>
                <w:szCs w:val="18"/>
              </w:rPr>
              <w:t xml:space="preserve"> [#] </w:t>
            </w:r>
          </w:p>
          <w:p w14:paraId="7E58BFDA" w14:textId="731612F8" w:rsidR="008810D2" w:rsidRPr="000E3EF7" w:rsidRDefault="008810D2" w:rsidP="008810D2">
            <w:pPr>
              <w:pStyle w:val="DSETblBdyL"/>
              <w:rPr>
                <w:rFonts w:asciiTheme="majorHAnsi" w:hAnsiTheme="majorHAnsi" w:cstheme="majorHAnsi"/>
                <w:szCs w:val="18"/>
              </w:rPr>
            </w:pPr>
          </w:p>
          <w:p w14:paraId="36B80680" w14:textId="2DC50389" w:rsidR="00A21415" w:rsidRPr="000E3EF7" w:rsidRDefault="00A21415" w:rsidP="00A21415">
            <w:pPr>
              <w:pStyle w:val="DSETblBdyL"/>
              <w:rPr>
                <w:rFonts w:asciiTheme="majorHAnsi" w:hAnsiTheme="majorHAnsi" w:cstheme="majorHAnsi"/>
                <w:szCs w:val="18"/>
              </w:rPr>
            </w:pPr>
          </w:p>
          <w:p w14:paraId="242FDE4C" w14:textId="77777777" w:rsidR="00A21415" w:rsidRDefault="00A21415" w:rsidP="00A21415">
            <w:pPr>
              <w:rPr>
                <w:lang w:eastAsia="en-US"/>
              </w:rPr>
            </w:pPr>
          </w:p>
          <w:p w14:paraId="41B49113" w14:textId="7A6D7C64" w:rsidR="005D5733" w:rsidRPr="004D5DB6" w:rsidRDefault="005D5733" w:rsidP="004D5DB6">
            <w:r>
              <w:rPr>
                <w:lang w:eastAsia="en-US"/>
              </w:rPr>
              <w:t>ROAD</w:t>
            </w:r>
            <w:r w:rsidRPr="000E3EF7">
              <w:rPr>
                <w:rFonts w:asciiTheme="majorHAnsi" w:hAnsiTheme="majorHAnsi" w:cstheme="majorHAnsi"/>
                <w:szCs w:val="18"/>
              </w:rPr>
              <w:t xml:space="preserve"> – [#]</w:t>
            </w:r>
            <w:r>
              <w:rPr>
                <w:rFonts w:asciiTheme="majorHAnsi" w:hAnsiTheme="majorHAnsi" w:cstheme="majorHAnsi"/>
                <w:szCs w:val="18"/>
              </w:rPr>
              <w:t xml:space="preserve"> </w:t>
            </w:r>
            <w:r w:rsidRPr="000E3EF7">
              <w:rPr>
                <w:rFonts w:asciiTheme="majorHAnsi" w:hAnsiTheme="majorHAnsi" w:cstheme="majorHAnsi"/>
                <w:szCs w:val="18"/>
              </w:rPr>
              <w:t xml:space="preserve">– </w:t>
            </w:r>
            <w:r>
              <w:rPr>
                <w:rFonts w:asciiTheme="majorHAnsi" w:hAnsiTheme="majorHAnsi" w:cstheme="majorHAnsi"/>
                <w:szCs w:val="18"/>
              </w:rPr>
              <w:t xml:space="preserve">p </w:t>
            </w:r>
            <w:r w:rsidRPr="000E3EF7">
              <w:rPr>
                <w:rFonts w:asciiTheme="majorHAnsi" w:hAnsiTheme="majorHAnsi" w:cstheme="majorHAnsi"/>
                <w:szCs w:val="18"/>
              </w:rPr>
              <w:t>[#]</w:t>
            </w:r>
          </w:p>
        </w:tc>
        <w:tc>
          <w:tcPr>
            <w:tcW w:w="2409" w:type="dxa"/>
          </w:tcPr>
          <w:p w14:paraId="79B6FA02" w14:textId="77777777" w:rsidR="00EC2ECB" w:rsidRPr="000E3EF7" w:rsidRDefault="00EC2ECB" w:rsidP="00EC2ECB">
            <w:pPr>
              <w:pStyle w:val="DSETblBdyL"/>
              <w:rPr>
                <w:rStyle w:val="ePlanCodeChar"/>
                <w:rFonts w:asciiTheme="majorHAnsi" w:hAnsiTheme="majorHAnsi" w:cstheme="majorHAnsi"/>
                <w:szCs w:val="18"/>
              </w:rPr>
            </w:pPr>
            <w:r w:rsidRPr="000E3EF7">
              <w:rPr>
                <w:rStyle w:val="ePlanCodeChar"/>
                <w:rFonts w:asciiTheme="majorHAnsi" w:hAnsiTheme="majorHAnsi" w:cstheme="majorHAnsi"/>
                <w:szCs w:val="18"/>
              </w:rPr>
              <w:t>1-p1\PS123456</w:t>
            </w:r>
          </w:p>
          <w:p w14:paraId="7BA22332" w14:textId="3DEC0A85" w:rsidR="00EC2ECB" w:rsidRDefault="00EC2ECB" w:rsidP="00EC2ECB">
            <w:pPr>
              <w:pStyle w:val="DSETblBdyL"/>
              <w:rPr>
                <w:rStyle w:val="ePlanCodeChar"/>
                <w:rFonts w:asciiTheme="majorHAnsi" w:hAnsiTheme="majorHAnsi" w:cstheme="majorHAnsi"/>
                <w:szCs w:val="18"/>
              </w:rPr>
            </w:pPr>
          </w:p>
          <w:p w14:paraId="235C5A0C" w14:textId="3ED57FD5" w:rsidR="00EC2ECB" w:rsidRPr="000E3EF7" w:rsidRDefault="00C71486" w:rsidP="00EC2ECB">
            <w:pPr>
              <w:pStyle w:val="DSETblBdyL"/>
              <w:rPr>
                <w:rStyle w:val="ePlanCodeChar"/>
                <w:rFonts w:asciiTheme="majorHAnsi" w:hAnsiTheme="majorHAnsi" w:cstheme="majorHAnsi"/>
                <w:szCs w:val="18"/>
              </w:rPr>
            </w:pPr>
            <w:r w:rsidRPr="00C71486">
              <w:rPr>
                <w:rStyle w:val="ePlanCodeChar"/>
                <w:rFonts w:asciiTheme="majorHAnsi" w:hAnsiTheme="majorHAnsi" w:cstheme="majorHAnsi"/>
                <w:szCs w:val="18"/>
              </w:rPr>
              <w:t>CP123456-p1</w:t>
            </w:r>
          </w:p>
          <w:p w14:paraId="69B02065" w14:textId="061A8B66" w:rsidR="00692EBC" w:rsidRDefault="00692EBC" w:rsidP="00EC2ECB">
            <w:pPr>
              <w:pStyle w:val="DSETblBdyL"/>
              <w:rPr>
                <w:rStyle w:val="ePlanCodeChar"/>
                <w:rFonts w:asciiTheme="majorHAnsi" w:hAnsiTheme="majorHAnsi" w:cstheme="majorHAnsi"/>
                <w:szCs w:val="18"/>
              </w:rPr>
            </w:pPr>
          </w:p>
          <w:p w14:paraId="436273E3" w14:textId="77777777" w:rsidR="00D55455" w:rsidRDefault="00D55455" w:rsidP="00EC2ECB">
            <w:pPr>
              <w:pStyle w:val="DSETblBdyL"/>
              <w:rPr>
                <w:rStyle w:val="ePlanCodeChar"/>
                <w:rFonts w:asciiTheme="majorHAnsi" w:hAnsiTheme="majorHAnsi" w:cstheme="majorHAnsi"/>
                <w:szCs w:val="18"/>
              </w:rPr>
            </w:pPr>
          </w:p>
          <w:p w14:paraId="55FD684E" w14:textId="2DCC05BB" w:rsidR="00692EBC" w:rsidRDefault="002059CD" w:rsidP="00EC2ECB">
            <w:pPr>
              <w:pStyle w:val="DSETblBdyL"/>
              <w:rPr>
                <w:rStyle w:val="ePlanCodeChar"/>
                <w:rFonts w:asciiTheme="majorHAnsi" w:hAnsiTheme="majorHAnsi" w:cstheme="majorHAnsi"/>
                <w:szCs w:val="18"/>
              </w:rPr>
            </w:pPr>
            <w:r w:rsidRPr="004D5DB6">
              <w:rPr>
                <w:rStyle w:val="ePlanCodeChar"/>
                <w:rFonts w:asciiTheme="majorHAnsi" w:hAnsiTheme="majorHAnsi" w:cstheme="majorHAnsi"/>
                <w:szCs w:val="18"/>
              </w:rPr>
              <w:t>PC123456-p1</w:t>
            </w:r>
          </w:p>
          <w:p w14:paraId="0704B3A0" w14:textId="5A6BA8B0" w:rsidR="002059CD" w:rsidRDefault="002059CD" w:rsidP="00EC2ECB">
            <w:pPr>
              <w:pStyle w:val="DSETblBdyL"/>
              <w:rPr>
                <w:rStyle w:val="ePlanCodeChar"/>
                <w:szCs w:val="18"/>
              </w:rPr>
            </w:pPr>
          </w:p>
          <w:p w14:paraId="162D3AC4" w14:textId="33516E33" w:rsidR="00EC2ECB" w:rsidRPr="000E3EF7" w:rsidRDefault="002F23CA" w:rsidP="00EC2ECB">
            <w:pPr>
              <w:pStyle w:val="DSETblBdyL"/>
              <w:rPr>
                <w:rStyle w:val="ePlanCodeChar"/>
                <w:rFonts w:asciiTheme="majorHAnsi" w:hAnsiTheme="majorHAnsi" w:cstheme="majorHAnsi"/>
                <w:szCs w:val="18"/>
              </w:rPr>
            </w:pPr>
            <w:r>
              <w:rPr>
                <w:rStyle w:val="ePlanCodeChar"/>
                <w:rFonts w:asciiTheme="majorHAnsi" w:hAnsiTheme="majorHAnsi" w:cstheme="majorHAnsi"/>
                <w:szCs w:val="18"/>
              </w:rPr>
              <w:t xml:space="preserve">A1-p1, </w:t>
            </w:r>
            <w:r w:rsidR="00EC2ECB" w:rsidRPr="000E3EF7">
              <w:rPr>
                <w:rStyle w:val="ePlanCodeChar"/>
                <w:rFonts w:asciiTheme="majorHAnsi" w:hAnsiTheme="majorHAnsi" w:cstheme="majorHAnsi"/>
                <w:szCs w:val="18"/>
              </w:rPr>
              <w:t>E1-p2</w:t>
            </w:r>
          </w:p>
          <w:p w14:paraId="60341F95" w14:textId="349D9FC9" w:rsidR="00EC2ECB" w:rsidRDefault="00EC2ECB" w:rsidP="00EC2ECB">
            <w:pPr>
              <w:pStyle w:val="DSETblBdyL"/>
              <w:rPr>
                <w:rStyle w:val="ePlanCodeChar"/>
                <w:rFonts w:asciiTheme="majorHAnsi" w:hAnsiTheme="majorHAnsi" w:cstheme="majorHAnsi"/>
                <w:szCs w:val="18"/>
              </w:rPr>
            </w:pPr>
          </w:p>
          <w:p w14:paraId="1E07A1DC" w14:textId="03D002E0" w:rsidR="009F49BC" w:rsidRDefault="009F49BC" w:rsidP="00EC2ECB">
            <w:pPr>
              <w:pStyle w:val="DSETblBdyL"/>
              <w:rPr>
                <w:rStyle w:val="ePlanCodeChar"/>
                <w:rFonts w:asciiTheme="majorHAnsi" w:hAnsiTheme="majorHAnsi" w:cstheme="majorHAnsi"/>
                <w:szCs w:val="18"/>
              </w:rPr>
            </w:pPr>
          </w:p>
          <w:p w14:paraId="5E0AF0D6" w14:textId="77777777" w:rsidR="00DC1E32" w:rsidRPr="000E3EF7" w:rsidRDefault="00DC1E32" w:rsidP="00EC2ECB">
            <w:pPr>
              <w:pStyle w:val="DSETblBdyL"/>
              <w:rPr>
                <w:rStyle w:val="ePlanCodeChar"/>
                <w:rFonts w:asciiTheme="majorHAnsi" w:hAnsiTheme="majorHAnsi" w:cstheme="majorHAnsi"/>
                <w:szCs w:val="18"/>
              </w:rPr>
            </w:pPr>
          </w:p>
          <w:p w14:paraId="472E6FA0" w14:textId="7D9B1B5F" w:rsidR="00EC2ECB" w:rsidRPr="000E3EF7" w:rsidRDefault="00190728" w:rsidP="00EC2ECB">
            <w:pPr>
              <w:pStyle w:val="BodyText"/>
              <w:rPr>
                <w:rFonts w:asciiTheme="majorHAnsi" w:hAnsiTheme="majorHAnsi" w:cstheme="majorHAnsi"/>
                <w:szCs w:val="18"/>
              </w:rPr>
            </w:pPr>
            <w:r>
              <w:rPr>
                <w:rStyle w:val="ePlanCodeChar"/>
                <w:rFonts w:asciiTheme="majorHAnsi" w:hAnsiTheme="majorHAnsi" w:cstheme="majorHAnsi"/>
                <w:szCs w:val="18"/>
              </w:rPr>
              <w:t>ROAD</w:t>
            </w:r>
            <w:r w:rsidR="00EC2ECB" w:rsidRPr="000E3EF7">
              <w:rPr>
                <w:rStyle w:val="ePlanCodeChar"/>
                <w:rFonts w:asciiTheme="majorHAnsi" w:hAnsiTheme="majorHAnsi" w:cstheme="majorHAnsi"/>
                <w:szCs w:val="18"/>
              </w:rPr>
              <w:t>-1-p2</w:t>
            </w:r>
          </w:p>
        </w:tc>
      </w:tr>
      <w:tr w:rsidR="00DB4B25" w14:paraId="30CF44C7" w14:textId="77777777" w:rsidTr="00A87F56">
        <w:tc>
          <w:tcPr>
            <w:tcW w:w="3213" w:type="dxa"/>
          </w:tcPr>
          <w:p w14:paraId="7077FEAE" w14:textId="77777777" w:rsidR="00DB4B25" w:rsidRPr="000E3EF7" w:rsidRDefault="00DB4B25" w:rsidP="00A87F56">
            <w:pPr>
              <w:pStyle w:val="BodyText"/>
              <w:rPr>
                <w:rFonts w:asciiTheme="majorHAnsi" w:hAnsiTheme="majorHAnsi" w:cstheme="majorHAnsi"/>
                <w:szCs w:val="18"/>
              </w:rPr>
            </w:pPr>
            <w:r w:rsidRPr="000E3EF7">
              <w:rPr>
                <w:rFonts w:asciiTheme="majorHAnsi" w:hAnsiTheme="majorHAnsi" w:cstheme="majorHAnsi"/>
                <w:b/>
                <w:color w:val="00A9E2" w:themeColor="text2"/>
                <w:szCs w:val="18"/>
              </w:rPr>
              <w:t xml:space="preserve">Special Parcel Usages </w:t>
            </w:r>
            <w:r w:rsidRPr="000E3EF7">
              <w:rPr>
                <w:rFonts w:asciiTheme="majorHAnsi" w:hAnsiTheme="majorHAnsi" w:cstheme="majorHAnsi"/>
                <w:szCs w:val="18"/>
              </w:rPr>
              <w:t>– Special usages of Parcel element, doesn’t represent an actual parcel type</w:t>
            </w:r>
          </w:p>
        </w:tc>
        <w:tc>
          <w:tcPr>
            <w:tcW w:w="4017" w:type="dxa"/>
          </w:tcPr>
          <w:p w14:paraId="467247BB" w14:textId="77777777" w:rsidR="00DB4B25" w:rsidRPr="000E3EF7" w:rsidRDefault="00DB4B25" w:rsidP="00A87F56">
            <w:pPr>
              <w:pStyle w:val="BodyText"/>
              <w:rPr>
                <w:rFonts w:asciiTheme="majorHAnsi" w:hAnsiTheme="majorHAnsi" w:cstheme="majorHAnsi"/>
                <w:szCs w:val="18"/>
              </w:rPr>
            </w:pPr>
          </w:p>
        </w:tc>
        <w:tc>
          <w:tcPr>
            <w:tcW w:w="2409" w:type="dxa"/>
          </w:tcPr>
          <w:p w14:paraId="2936A7C7" w14:textId="77777777" w:rsidR="00DB4B25" w:rsidRPr="000E3EF7" w:rsidRDefault="00DB4B25" w:rsidP="00A87F56">
            <w:pPr>
              <w:pStyle w:val="BodyText"/>
              <w:rPr>
                <w:rFonts w:asciiTheme="majorHAnsi" w:hAnsiTheme="majorHAnsi" w:cstheme="majorHAnsi"/>
                <w:szCs w:val="18"/>
              </w:rPr>
            </w:pPr>
          </w:p>
        </w:tc>
      </w:tr>
      <w:tr w:rsidR="00EC2ECB" w14:paraId="7196F48C" w14:textId="77777777" w:rsidTr="004D5DB6">
        <w:trPr>
          <w:trHeight w:val="416"/>
        </w:trPr>
        <w:tc>
          <w:tcPr>
            <w:tcW w:w="0" w:type="dxa"/>
          </w:tcPr>
          <w:p w14:paraId="739DD29A" w14:textId="47308895" w:rsidR="00EC2ECB" w:rsidRPr="004D5DB6" w:rsidRDefault="00EC2ECB" w:rsidP="00EC2ECB">
            <w:pPr>
              <w:pStyle w:val="TOCHeading"/>
              <w:rPr>
                <w:rFonts w:asciiTheme="majorHAnsi" w:hAnsiTheme="majorHAnsi" w:cstheme="majorHAnsi"/>
                <w:b w:val="0"/>
                <w:color w:val="auto"/>
                <w:sz w:val="18"/>
                <w:szCs w:val="18"/>
              </w:rPr>
            </w:pPr>
            <w:r w:rsidRPr="004D5DB6">
              <w:rPr>
                <w:rFonts w:asciiTheme="majorHAnsi" w:hAnsiTheme="majorHAnsi" w:cstheme="majorHAnsi"/>
                <w:b w:val="0"/>
                <w:color w:val="auto"/>
                <w:sz w:val="18"/>
                <w:szCs w:val="20"/>
                <w:lang w:eastAsia="en-US"/>
              </w:rPr>
              <w:t>Nested Parcel for linkages</w:t>
            </w:r>
          </w:p>
        </w:tc>
        <w:tc>
          <w:tcPr>
            <w:tcW w:w="4017" w:type="dxa"/>
          </w:tcPr>
          <w:p w14:paraId="08A55CCD" w14:textId="2BF4A15C" w:rsidR="00EC2ECB" w:rsidRPr="004D5DB6" w:rsidRDefault="00EC2ECB" w:rsidP="00EC2ECB">
            <w:pPr>
              <w:pStyle w:val="TOCHeading"/>
              <w:rPr>
                <w:rFonts w:asciiTheme="majorHAnsi" w:hAnsiTheme="majorHAnsi" w:cstheme="majorHAnsi"/>
                <w:b w:val="0"/>
                <w:color w:val="auto"/>
                <w:sz w:val="18"/>
                <w:szCs w:val="18"/>
              </w:rPr>
            </w:pPr>
            <w:r w:rsidRPr="004D5DB6">
              <w:rPr>
                <w:rFonts w:asciiTheme="majorHAnsi" w:hAnsiTheme="majorHAnsi" w:cstheme="majorHAnsi"/>
                <w:b w:val="0"/>
                <w:color w:val="auto"/>
                <w:sz w:val="18"/>
                <w:szCs w:val="18"/>
              </w:rPr>
              <w:t>LNK – [#]</w:t>
            </w:r>
          </w:p>
        </w:tc>
        <w:tc>
          <w:tcPr>
            <w:tcW w:w="2409" w:type="dxa"/>
          </w:tcPr>
          <w:p w14:paraId="4AE5EBE1" w14:textId="62DF091B" w:rsidR="00EC2ECB" w:rsidRPr="000E3EF7" w:rsidRDefault="00EC2ECB" w:rsidP="00EC2ECB">
            <w:pPr>
              <w:pStyle w:val="TOCHeading"/>
              <w:rPr>
                <w:rFonts w:asciiTheme="majorHAnsi" w:hAnsiTheme="majorHAnsi" w:cstheme="majorHAnsi"/>
                <w:b w:val="0"/>
                <w:szCs w:val="18"/>
              </w:rPr>
            </w:pPr>
            <w:r w:rsidRPr="000E3EF7">
              <w:rPr>
                <w:rStyle w:val="ePlanCodeChar"/>
                <w:rFonts w:asciiTheme="majorHAnsi" w:hAnsiTheme="majorHAnsi" w:cstheme="majorHAnsi"/>
                <w:b w:val="0"/>
                <w:szCs w:val="18"/>
              </w:rPr>
              <w:t>LNK-1</w:t>
            </w:r>
          </w:p>
        </w:tc>
      </w:tr>
      <w:bookmarkEnd w:id="16"/>
    </w:tbl>
    <w:p w14:paraId="5C79DFA3" w14:textId="77777777" w:rsidR="00AA2F5D" w:rsidRDefault="00AA2F5D" w:rsidP="001C5A30">
      <w:pPr>
        <w:pStyle w:val="BodyText"/>
        <w:rPr>
          <w:rFonts w:cstheme="minorHAnsi"/>
        </w:rPr>
      </w:pPr>
    </w:p>
    <w:p w14:paraId="79449EBB" w14:textId="44590C7D" w:rsidR="00B30923" w:rsidRPr="00B30923" w:rsidRDefault="00AA2F5D" w:rsidP="00B30923">
      <w:pPr>
        <w:pStyle w:val="CaptionImageorFigure"/>
        <w:rPr>
          <w:sz w:val="20"/>
        </w:rPr>
      </w:pPr>
      <w:bookmarkStart w:id="19" w:name="_Hlk6297843"/>
      <w:r w:rsidRPr="00B30923">
        <w:rPr>
          <w:sz w:val="20"/>
        </w:rPr>
        <w:t xml:space="preserve">NOTE 1: </w:t>
      </w:r>
      <w:r w:rsidR="00891D94">
        <w:rPr>
          <w:sz w:val="20"/>
        </w:rPr>
        <w:t>P</w:t>
      </w:r>
      <w:r w:rsidRPr="00B30923">
        <w:rPr>
          <w:sz w:val="20"/>
        </w:rPr>
        <w:t xml:space="preserve">arcel identifies </w:t>
      </w:r>
      <w:r w:rsidR="00F84E52">
        <w:rPr>
          <w:sz w:val="20"/>
        </w:rPr>
        <w:t xml:space="preserve">must not </w:t>
      </w:r>
      <w:r w:rsidR="00891D94">
        <w:rPr>
          <w:sz w:val="20"/>
        </w:rPr>
        <w:t>have</w:t>
      </w:r>
      <w:r w:rsidRPr="00B30923">
        <w:rPr>
          <w:sz w:val="20"/>
        </w:rPr>
        <w:t xml:space="preserve"> the ch</w:t>
      </w:r>
      <w:r w:rsidR="00B30923" w:rsidRPr="00B30923">
        <w:rPr>
          <w:sz w:val="20"/>
        </w:rPr>
        <w:t xml:space="preserve">eck digit following the plan number </w:t>
      </w:r>
      <w:r w:rsidR="00A87F56" w:rsidRPr="00B30923">
        <w:rPr>
          <w:sz w:val="20"/>
        </w:rPr>
        <w:t>e.g.</w:t>
      </w:r>
      <w:r w:rsidR="00E751F0">
        <w:rPr>
          <w:sz w:val="20"/>
        </w:rPr>
        <w:t xml:space="preserve"> “X” within</w:t>
      </w:r>
      <w:r w:rsidR="00B30923" w:rsidRPr="00B30923">
        <w:rPr>
          <w:sz w:val="20"/>
        </w:rPr>
        <w:t xml:space="preserve"> "PS123456X"</w:t>
      </w:r>
      <w:r w:rsidR="00891D94">
        <w:rPr>
          <w:sz w:val="20"/>
        </w:rPr>
        <w:t>.</w:t>
      </w:r>
    </w:p>
    <w:p w14:paraId="4F63A37B" w14:textId="127B8675" w:rsidR="00B30923" w:rsidRDefault="00B30923" w:rsidP="00AA2F5D">
      <w:pPr>
        <w:pStyle w:val="CaptionImageorFigure"/>
        <w:rPr>
          <w:sz w:val="20"/>
        </w:rPr>
      </w:pPr>
      <w:r>
        <w:rPr>
          <w:sz w:val="20"/>
        </w:rPr>
        <w:t xml:space="preserve">NOTE 2: If there is no plan number at the time of ePlan submission for Section 23, 24A, 32 or 32B applications of the </w:t>
      </w:r>
      <w:r w:rsidRPr="00B30923">
        <w:rPr>
          <w:i/>
          <w:sz w:val="20"/>
        </w:rPr>
        <w:t>Subdivision Act 1988</w:t>
      </w:r>
      <w:r>
        <w:rPr>
          <w:i/>
          <w:sz w:val="20"/>
        </w:rPr>
        <w:t xml:space="preserve">, </w:t>
      </w:r>
      <w:r>
        <w:rPr>
          <w:sz w:val="20"/>
        </w:rPr>
        <w:t>the term ‘LV-To-Supply’ must be used instead. This value will be replaced in ePlan with a Dealing Number from the Victorian Online Title System (VOTS) after the plan is registered at Land Use Victoria.</w:t>
      </w:r>
    </w:p>
    <w:p w14:paraId="6A840011" w14:textId="2740EB55" w:rsidR="00B30923" w:rsidRDefault="00B30923" w:rsidP="00AA2F5D">
      <w:pPr>
        <w:pStyle w:val="CaptionImageorFigure"/>
        <w:rPr>
          <w:sz w:val="20"/>
        </w:rPr>
      </w:pPr>
      <w:r>
        <w:rPr>
          <w:sz w:val="20"/>
        </w:rPr>
        <w:t xml:space="preserve">NOTE </w:t>
      </w:r>
      <w:r w:rsidR="00A46A10">
        <w:rPr>
          <w:sz w:val="20"/>
        </w:rPr>
        <w:t>3</w:t>
      </w:r>
      <w:r>
        <w:rPr>
          <w:sz w:val="20"/>
        </w:rPr>
        <w:t xml:space="preserve">: If there is no SPI for a parcel, name it as ‘NOSPI </w:t>
      </w:r>
      <w:r w:rsidR="004942B6">
        <w:rPr>
          <w:sz w:val="20"/>
        </w:rPr>
        <w:t>–</w:t>
      </w:r>
      <w:r>
        <w:rPr>
          <w:sz w:val="20"/>
        </w:rPr>
        <w:t xml:space="preserve"> </w:t>
      </w:r>
      <w:r w:rsidR="004942B6">
        <w:rPr>
          <w:sz w:val="20"/>
        </w:rPr>
        <w:t>[</w:t>
      </w:r>
      <w:r>
        <w:rPr>
          <w:sz w:val="20"/>
        </w:rPr>
        <w:t>#</w:t>
      </w:r>
      <w:r w:rsidR="004942B6">
        <w:rPr>
          <w:sz w:val="20"/>
        </w:rPr>
        <w:t>]</w:t>
      </w:r>
      <w:r>
        <w:rPr>
          <w:sz w:val="20"/>
        </w:rPr>
        <w:t xml:space="preserve">’ </w:t>
      </w:r>
      <w:r w:rsidR="00A87F56">
        <w:rPr>
          <w:sz w:val="20"/>
        </w:rPr>
        <w:t>e.g.</w:t>
      </w:r>
      <w:r>
        <w:rPr>
          <w:sz w:val="20"/>
        </w:rPr>
        <w:t xml:space="preserve"> NOSPI-1. These parcels must have a description.</w:t>
      </w:r>
    </w:p>
    <w:p w14:paraId="750F3FC0" w14:textId="6BB5317F" w:rsidR="00847580" w:rsidRPr="004D5DB6" w:rsidRDefault="00847580" w:rsidP="00930C39">
      <w:pPr>
        <w:pStyle w:val="Heading2"/>
        <w:ind w:hanging="1135"/>
        <w:rPr>
          <w:rFonts w:ascii="VIC" w:hAnsi="VIC"/>
        </w:rPr>
      </w:pPr>
      <w:bookmarkStart w:id="20" w:name="_Toc83902846"/>
      <w:bookmarkEnd w:id="19"/>
      <w:r w:rsidRPr="004D5DB6">
        <w:rPr>
          <w:rFonts w:ascii="VIC" w:hAnsi="VIC"/>
        </w:rPr>
        <w:t>Geometry, Points and Monuments</w:t>
      </w:r>
      <w:bookmarkEnd w:id="20"/>
    </w:p>
    <w:tbl>
      <w:tblPr>
        <w:tblStyle w:val="TableGrid"/>
        <w:tblW w:w="0" w:type="auto"/>
        <w:tblLook w:val="04A0" w:firstRow="1" w:lastRow="0" w:firstColumn="1" w:lastColumn="0" w:noHBand="0" w:noVBand="1"/>
      </w:tblPr>
      <w:tblGrid>
        <w:gridCol w:w="3213"/>
        <w:gridCol w:w="3213"/>
        <w:gridCol w:w="3213"/>
      </w:tblGrid>
      <w:tr w:rsidR="00847580" w14:paraId="652B6864" w14:textId="77777777" w:rsidTr="0084758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3" w:type="dxa"/>
          </w:tcPr>
          <w:p w14:paraId="418314D8" w14:textId="20FC48F9" w:rsidR="00847580" w:rsidRPr="00847580" w:rsidRDefault="00847580" w:rsidP="00847580">
            <w:pPr>
              <w:pStyle w:val="BodyText"/>
              <w:rPr>
                <w:b/>
                <w:lang w:eastAsia="en-AU"/>
              </w:rPr>
            </w:pPr>
            <w:r w:rsidRPr="00847580">
              <w:rPr>
                <w:b/>
                <w:lang w:eastAsia="en-AU"/>
              </w:rPr>
              <w:t>Element</w:t>
            </w:r>
          </w:p>
        </w:tc>
        <w:tc>
          <w:tcPr>
            <w:tcW w:w="3213" w:type="dxa"/>
          </w:tcPr>
          <w:p w14:paraId="5CC38C6A" w14:textId="6198BB80"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sidRPr="00847580">
              <w:rPr>
                <w:b/>
                <w:lang w:eastAsia="en-AU"/>
              </w:rPr>
              <w:t>Format</w:t>
            </w:r>
          </w:p>
        </w:tc>
        <w:tc>
          <w:tcPr>
            <w:tcW w:w="3213" w:type="dxa"/>
          </w:tcPr>
          <w:p w14:paraId="54EEB891" w14:textId="74A15953"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sidRPr="00847580">
              <w:rPr>
                <w:b/>
                <w:lang w:eastAsia="en-AU"/>
              </w:rPr>
              <w:t>Example</w:t>
            </w:r>
          </w:p>
        </w:tc>
      </w:tr>
      <w:tr w:rsidR="00847580" w14:paraId="7762BD2A" w14:textId="77777777" w:rsidTr="001346B4">
        <w:tc>
          <w:tcPr>
            <w:tcW w:w="3213" w:type="dxa"/>
            <w:tcBorders>
              <w:bottom w:val="single" w:sz="4" w:space="0" w:color="998542"/>
            </w:tcBorders>
            <w:shd w:val="clear" w:color="auto" w:fill="auto"/>
          </w:tcPr>
          <w:p w14:paraId="4D50BCBD" w14:textId="3D12DDDF"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CoordGeom</w:t>
            </w:r>
          </w:p>
        </w:tc>
        <w:tc>
          <w:tcPr>
            <w:tcW w:w="3213" w:type="dxa"/>
            <w:tcBorders>
              <w:bottom w:val="single" w:sz="4" w:space="0" w:color="998542"/>
            </w:tcBorders>
            <w:shd w:val="clear" w:color="auto" w:fill="auto"/>
          </w:tcPr>
          <w:p w14:paraId="2D657488" w14:textId="17D68743" w:rsidR="00847580" w:rsidRPr="00847580" w:rsidRDefault="00847580" w:rsidP="00847580">
            <w:pPr>
              <w:pStyle w:val="BodyText"/>
              <w:rPr>
                <w:rFonts w:cstheme="minorHAnsi"/>
                <w:lang w:eastAsia="en-AU"/>
              </w:rPr>
            </w:pPr>
            <w:r w:rsidRPr="00847580">
              <w:rPr>
                <w:rFonts w:cstheme="minorHAnsi"/>
              </w:rPr>
              <w:t xml:space="preserve">CG – [#] </w:t>
            </w:r>
          </w:p>
        </w:tc>
        <w:tc>
          <w:tcPr>
            <w:tcW w:w="3213" w:type="dxa"/>
            <w:tcBorders>
              <w:bottom w:val="single" w:sz="4" w:space="0" w:color="998542"/>
            </w:tcBorders>
            <w:shd w:val="clear" w:color="auto" w:fill="auto"/>
          </w:tcPr>
          <w:p w14:paraId="28343F07" w14:textId="1C0FC140"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CG-1</w:t>
            </w:r>
          </w:p>
        </w:tc>
      </w:tr>
      <w:tr w:rsidR="00847580" w14:paraId="1A1E6E9A" w14:textId="77777777" w:rsidTr="001346B4">
        <w:tc>
          <w:tcPr>
            <w:tcW w:w="3213" w:type="dxa"/>
            <w:tcBorders>
              <w:bottom w:val="single" w:sz="4" w:space="0" w:color="998542"/>
            </w:tcBorders>
            <w:shd w:val="clear" w:color="auto" w:fill="auto"/>
          </w:tcPr>
          <w:p w14:paraId="21FFFB5B" w14:textId="237578A9"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CgPoint</w:t>
            </w:r>
          </w:p>
        </w:tc>
        <w:tc>
          <w:tcPr>
            <w:tcW w:w="3213" w:type="dxa"/>
            <w:tcBorders>
              <w:bottom w:val="single" w:sz="4" w:space="0" w:color="998542"/>
            </w:tcBorders>
            <w:shd w:val="clear" w:color="auto" w:fill="auto"/>
          </w:tcPr>
          <w:p w14:paraId="745A98B7" w14:textId="6CA2BF03" w:rsidR="00847580" w:rsidRPr="00847580" w:rsidRDefault="00847580" w:rsidP="00847580">
            <w:pPr>
              <w:pStyle w:val="BodyText"/>
              <w:rPr>
                <w:rFonts w:cstheme="minorHAnsi"/>
                <w:lang w:eastAsia="en-AU"/>
              </w:rPr>
            </w:pPr>
            <w:r w:rsidRPr="00847580">
              <w:rPr>
                <w:rFonts w:cstheme="minorHAnsi"/>
              </w:rPr>
              <w:t>CGPNT – [#]</w:t>
            </w:r>
          </w:p>
        </w:tc>
        <w:tc>
          <w:tcPr>
            <w:tcW w:w="3213" w:type="dxa"/>
            <w:tcBorders>
              <w:bottom w:val="single" w:sz="4" w:space="0" w:color="998542"/>
            </w:tcBorders>
            <w:shd w:val="clear" w:color="auto" w:fill="auto"/>
          </w:tcPr>
          <w:p w14:paraId="52A18955" w14:textId="3A86CB34"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CGPNT-1</w:t>
            </w:r>
          </w:p>
        </w:tc>
      </w:tr>
      <w:tr w:rsidR="00847580" w14:paraId="435838E7" w14:textId="77777777" w:rsidTr="001346B4">
        <w:tc>
          <w:tcPr>
            <w:tcW w:w="3213" w:type="dxa"/>
            <w:tcBorders>
              <w:bottom w:val="single" w:sz="4" w:space="0" w:color="998542"/>
            </w:tcBorders>
            <w:shd w:val="clear" w:color="auto" w:fill="auto"/>
          </w:tcPr>
          <w:p w14:paraId="1C85D2EE" w14:textId="602E6022"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Monument</w:t>
            </w:r>
          </w:p>
        </w:tc>
        <w:tc>
          <w:tcPr>
            <w:tcW w:w="3213" w:type="dxa"/>
            <w:tcBorders>
              <w:bottom w:val="single" w:sz="4" w:space="0" w:color="998542"/>
            </w:tcBorders>
            <w:shd w:val="clear" w:color="auto" w:fill="auto"/>
          </w:tcPr>
          <w:p w14:paraId="54F9A4CA" w14:textId="6E2AD4D0" w:rsidR="00847580" w:rsidRPr="00847580" w:rsidRDefault="00847580" w:rsidP="00847580">
            <w:pPr>
              <w:pStyle w:val="BodyText"/>
              <w:rPr>
                <w:rFonts w:cstheme="minorHAnsi"/>
                <w:lang w:eastAsia="en-AU"/>
              </w:rPr>
            </w:pPr>
            <w:r w:rsidRPr="00847580">
              <w:rPr>
                <w:rFonts w:cstheme="minorHAnsi"/>
              </w:rPr>
              <w:t>MON – [#]</w:t>
            </w:r>
          </w:p>
        </w:tc>
        <w:tc>
          <w:tcPr>
            <w:tcW w:w="3213" w:type="dxa"/>
            <w:tcBorders>
              <w:bottom w:val="single" w:sz="4" w:space="0" w:color="998542"/>
            </w:tcBorders>
            <w:shd w:val="clear" w:color="auto" w:fill="auto"/>
          </w:tcPr>
          <w:p w14:paraId="0833B94B" w14:textId="7C330EF1"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MON-1</w:t>
            </w:r>
          </w:p>
        </w:tc>
      </w:tr>
    </w:tbl>
    <w:p w14:paraId="2138CE26" w14:textId="4CCC6155" w:rsidR="00847580" w:rsidRPr="004D5DB6" w:rsidRDefault="00847580" w:rsidP="00930C39">
      <w:pPr>
        <w:pStyle w:val="Heading2"/>
        <w:ind w:hanging="1135"/>
        <w:rPr>
          <w:rFonts w:ascii="VIC" w:hAnsi="VIC"/>
        </w:rPr>
      </w:pPr>
      <w:bookmarkStart w:id="21" w:name="_Toc83902847"/>
      <w:r w:rsidRPr="004D5DB6">
        <w:rPr>
          <w:rFonts w:ascii="VIC" w:hAnsi="VIC"/>
        </w:rPr>
        <w:t>Observations and Instruments</w:t>
      </w:r>
      <w:bookmarkEnd w:id="21"/>
    </w:p>
    <w:tbl>
      <w:tblPr>
        <w:tblStyle w:val="TableGrid"/>
        <w:tblW w:w="0" w:type="auto"/>
        <w:tblLook w:val="04A0" w:firstRow="1" w:lastRow="0" w:firstColumn="1" w:lastColumn="0" w:noHBand="0" w:noVBand="1"/>
      </w:tblPr>
      <w:tblGrid>
        <w:gridCol w:w="3213"/>
        <w:gridCol w:w="3213"/>
        <w:gridCol w:w="3213"/>
      </w:tblGrid>
      <w:tr w:rsidR="00847580" w14:paraId="1039C5A4" w14:textId="77777777" w:rsidTr="0084758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3" w:type="dxa"/>
          </w:tcPr>
          <w:p w14:paraId="4695C499" w14:textId="6A6D8E2C" w:rsidR="00847580" w:rsidRPr="00847580" w:rsidRDefault="00847580" w:rsidP="00847580">
            <w:pPr>
              <w:pStyle w:val="BodyText"/>
              <w:rPr>
                <w:b/>
                <w:lang w:eastAsia="en-AU"/>
              </w:rPr>
            </w:pPr>
            <w:r>
              <w:rPr>
                <w:b/>
                <w:lang w:eastAsia="en-AU"/>
              </w:rPr>
              <w:t>Element</w:t>
            </w:r>
          </w:p>
        </w:tc>
        <w:tc>
          <w:tcPr>
            <w:tcW w:w="3213" w:type="dxa"/>
          </w:tcPr>
          <w:p w14:paraId="7AA3F546" w14:textId="61BC67B9"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Format</w:t>
            </w:r>
          </w:p>
        </w:tc>
        <w:tc>
          <w:tcPr>
            <w:tcW w:w="3213" w:type="dxa"/>
          </w:tcPr>
          <w:p w14:paraId="7F057A82" w14:textId="7C2A32E8"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Example</w:t>
            </w:r>
          </w:p>
        </w:tc>
      </w:tr>
      <w:tr w:rsidR="00847580" w14:paraId="0A4A2405" w14:textId="77777777" w:rsidTr="00847580">
        <w:tc>
          <w:tcPr>
            <w:tcW w:w="3213" w:type="dxa"/>
          </w:tcPr>
          <w:p w14:paraId="019594F2" w14:textId="5DDCCC3D"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ObservationGroup</w:t>
            </w:r>
          </w:p>
        </w:tc>
        <w:tc>
          <w:tcPr>
            <w:tcW w:w="3213" w:type="dxa"/>
          </w:tcPr>
          <w:p w14:paraId="627FAAD4" w14:textId="7A942E4D" w:rsidR="00847580" w:rsidRPr="00847580" w:rsidRDefault="00847580" w:rsidP="00847580">
            <w:pPr>
              <w:pStyle w:val="BodyText"/>
              <w:rPr>
                <w:rFonts w:cstheme="minorHAnsi"/>
                <w:lang w:eastAsia="en-AU"/>
              </w:rPr>
            </w:pPr>
            <w:r w:rsidRPr="00847580">
              <w:rPr>
                <w:rFonts w:cstheme="minorHAnsi"/>
              </w:rPr>
              <w:t>OBSG – [#]</w:t>
            </w:r>
          </w:p>
        </w:tc>
        <w:tc>
          <w:tcPr>
            <w:tcW w:w="3213" w:type="dxa"/>
          </w:tcPr>
          <w:p w14:paraId="56C97995" w14:textId="21C140A0"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rPr>
              <w:t>OBSG-1</w:t>
            </w:r>
          </w:p>
        </w:tc>
      </w:tr>
      <w:tr w:rsidR="00847580" w14:paraId="52B86A55" w14:textId="77777777" w:rsidTr="00847580">
        <w:tc>
          <w:tcPr>
            <w:tcW w:w="3213" w:type="dxa"/>
          </w:tcPr>
          <w:p w14:paraId="595493F4" w14:textId="0DD90F52"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ReducedObservation</w:t>
            </w:r>
          </w:p>
        </w:tc>
        <w:tc>
          <w:tcPr>
            <w:tcW w:w="3213" w:type="dxa"/>
          </w:tcPr>
          <w:p w14:paraId="1CBCE410" w14:textId="5B2D846B" w:rsidR="00847580" w:rsidRPr="00847580" w:rsidRDefault="00847580" w:rsidP="00847580">
            <w:pPr>
              <w:pStyle w:val="BodyText"/>
              <w:rPr>
                <w:rFonts w:cstheme="minorHAnsi"/>
                <w:lang w:eastAsia="en-AU"/>
              </w:rPr>
            </w:pPr>
            <w:r w:rsidRPr="00847580">
              <w:rPr>
                <w:rFonts w:cstheme="minorHAnsi"/>
              </w:rPr>
              <w:t>OBS – [#]</w:t>
            </w:r>
          </w:p>
        </w:tc>
        <w:tc>
          <w:tcPr>
            <w:tcW w:w="3213" w:type="dxa"/>
          </w:tcPr>
          <w:p w14:paraId="15860D49" w14:textId="7C3DEF95"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OBS-1</w:t>
            </w:r>
          </w:p>
        </w:tc>
      </w:tr>
      <w:tr w:rsidR="00847580" w14:paraId="797893B6" w14:textId="77777777" w:rsidTr="00847580">
        <w:tc>
          <w:tcPr>
            <w:tcW w:w="3213" w:type="dxa"/>
          </w:tcPr>
          <w:p w14:paraId="07D41D4B" w14:textId="6F1D2ADA"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ReducedArcObservation</w:t>
            </w:r>
          </w:p>
        </w:tc>
        <w:tc>
          <w:tcPr>
            <w:tcW w:w="3213" w:type="dxa"/>
          </w:tcPr>
          <w:p w14:paraId="6F7474A0" w14:textId="4D01D39F" w:rsidR="00847580" w:rsidRPr="00847580" w:rsidRDefault="00847580" w:rsidP="00847580">
            <w:pPr>
              <w:pStyle w:val="BodyText"/>
              <w:rPr>
                <w:rFonts w:cstheme="minorHAnsi"/>
                <w:lang w:eastAsia="en-AU"/>
              </w:rPr>
            </w:pPr>
            <w:r w:rsidRPr="00847580">
              <w:rPr>
                <w:rFonts w:cstheme="minorHAnsi"/>
              </w:rPr>
              <w:t>AOBS – [#]</w:t>
            </w:r>
          </w:p>
        </w:tc>
        <w:tc>
          <w:tcPr>
            <w:tcW w:w="3213" w:type="dxa"/>
          </w:tcPr>
          <w:p w14:paraId="61AB08AC" w14:textId="5A20604A"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AOBS-1</w:t>
            </w:r>
          </w:p>
        </w:tc>
      </w:tr>
      <w:tr w:rsidR="00847580" w14:paraId="1281B355" w14:textId="77777777" w:rsidTr="00847580">
        <w:tc>
          <w:tcPr>
            <w:tcW w:w="3213" w:type="dxa"/>
          </w:tcPr>
          <w:p w14:paraId="21C7962B" w14:textId="271AD572"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RedHorizontalPosition</w:t>
            </w:r>
          </w:p>
        </w:tc>
        <w:tc>
          <w:tcPr>
            <w:tcW w:w="3213" w:type="dxa"/>
          </w:tcPr>
          <w:p w14:paraId="00D8BC94" w14:textId="4B7B32BB" w:rsidR="00847580" w:rsidRPr="00847580" w:rsidRDefault="00847580" w:rsidP="00847580">
            <w:pPr>
              <w:pStyle w:val="BodyText"/>
              <w:rPr>
                <w:rFonts w:cstheme="minorHAnsi"/>
                <w:lang w:eastAsia="en-AU"/>
              </w:rPr>
            </w:pPr>
            <w:r w:rsidRPr="00847580">
              <w:rPr>
                <w:rFonts w:cstheme="minorHAnsi"/>
              </w:rPr>
              <w:t>HP – [#]</w:t>
            </w:r>
          </w:p>
        </w:tc>
        <w:tc>
          <w:tcPr>
            <w:tcW w:w="3213" w:type="dxa"/>
          </w:tcPr>
          <w:p w14:paraId="15C71BC9" w14:textId="5056123D"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HP-1</w:t>
            </w:r>
          </w:p>
        </w:tc>
      </w:tr>
      <w:tr w:rsidR="00847580" w14:paraId="1F4D9154" w14:textId="77777777" w:rsidTr="00847580">
        <w:tc>
          <w:tcPr>
            <w:tcW w:w="3213" w:type="dxa"/>
          </w:tcPr>
          <w:p w14:paraId="14C98389" w14:textId="110693FE"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RedVerticalObservation</w:t>
            </w:r>
          </w:p>
        </w:tc>
        <w:tc>
          <w:tcPr>
            <w:tcW w:w="3213" w:type="dxa"/>
          </w:tcPr>
          <w:p w14:paraId="11C7CAB8" w14:textId="446824FB" w:rsidR="00847580" w:rsidRPr="00847580" w:rsidRDefault="00847580" w:rsidP="00847580">
            <w:pPr>
              <w:pStyle w:val="BodyText"/>
              <w:rPr>
                <w:rFonts w:cstheme="minorHAnsi"/>
                <w:lang w:eastAsia="en-AU"/>
              </w:rPr>
            </w:pPr>
            <w:r w:rsidRPr="00847580">
              <w:rPr>
                <w:rFonts w:cstheme="minorHAnsi"/>
              </w:rPr>
              <w:t>VO – [#]</w:t>
            </w:r>
          </w:p>
        </w:tc>
        <w:tc>
          <w:tcPr>
            <w:tcW w:w="3213" w:type="dxa"/>
          </w:tcPr>
          <w:p w14:paraId="38B8A98E" w14:textId="6A5F8361" w:rsidR="00847580" w:rsidRPr="00847580" w:rsidRDefault="00847580" w:rsidP="00847580">
            <w:pPr>
              <w:pStyle w:val="BodyText"/>
              <w:rPr>
                <w:rFonts w:cstheme="minorHAnsi"/>
                <w:lang w:eastAsia="en-AU"/>
              </w:rPr>
            </w:pPr>
            <w:r w:rsidRPr="00847580">
              <w:rPr>
                <w:rStyle w:val="ePlanCodeChar"/>
                <w:rFonts w:asciiTheme="minorHAnsi" w:hAnsiTheme="minorHAnsi" w:cstheme="minorHAnsi"/>
                <w:szCs w:val="18"/>
              </w:rPr>
              <w:t>VO-1</w:t>
            </w:r>
          </w:p>
        </w:tc>
      </w:tr>
      <w:tr w:rsidR="00847580" w14:paraId="270F601D" w14:textId="77777777" w:rsidTr="00847580">
        <w:tc>
          <w:tcPr>
            <w:tcW w:w="3213" w:type="dxa"/>
          </w:tcPr>
          <w:p w14:paraId="38F148D5" w14:textId="13E6F6BB" w:rsidR="00847580" w:rsidRPr="00847580" w:rsidRDefault="00847580" w:rsidP="00847580">
            <w:pPr>
              <w:pStyle w:val="BodyText"/>
              <w:rPr>
                <w:rFonts w:cstheme="minorHAnsi"/>
                <w:szCs w:val="18"/>
              </w:rPr>
            </w:pPr>
            <w:r w:rsidRPr="00847580">
              <w:rPr>
                <w:rStyle w:val="ePlanCodeChar"/>
                <w:rFonts w:asciiTheme="minorHAnsi" w:hAnsiTheme="minorHAnsi" w:cstheme="minorHAnsi"/>
                <w:szCs w:val="18"/>
              </w:rPr>
              <w:t>InstrumentSetup</w:t>
            </w:r>
          </w:p>
        </w:tc>
        <w:tc>
          <w:tcPr>
            <w:tcW w:w="3213" w:type="dxa"/>
          </w:tcPr>
          <w:p w14:paraId="1B83D2FF" w14:textId="1E940E45" w:rsidR="00847580" w:rsidRPr="00847580" w:rsidRDefault="00847580" w:rsidP="00847580">
            <w:pPr>
              <w:pStyle w:val="BodyText"/>
              <w:rPr>
                <w:rFonts w:cstheme="minorHAnsi"/>
              </w:rPr>
            </w:pPr>
            <w:r w:rsidRPr="00847580">
              <w:rPr>
                <w:rFonts w:cstheme="minorHAnsi"/>
              </w:rPr>
              <w:t>IS – [#]</w:t>
            </w:r>
          </w:p>
        </w:tc>
        <w:tc>
          <w:tcPr>
            <w:tcW w:w="3213" w:type="dxa"/>
          </w:tcPr>
          <w:p w14:paraId="2B423C48" w14:textId="30F43898" w:rsidR="00847580" w:rsidRPr="00847580" w:rsidRDefault="00847580" w:rsidP="00847580">
            <w:pPr>
              <w:pStyle w:val="BodyText"/>
              <w:rPr>
                <w:rFonts w:cstheme="minorHAnsi"/>
                <w:szCs w:val="18"/>
              </w:rPr>
            </w:pPr>
            <w:r w:rsidRPr="00847580">
              <w:rPr>
                <w:rStyle w:val="ePlanCodeChar"/>
                <w:rFonts w:asciiTheme="minorHAnsi" w:hAnsiTheme="minorHAnsi" w:cstheme="minorHAnsi"/>
                <w:szCs w:val="18"/>
              </w:rPr>
              <w:t>IS-1</w:t>
            </w:r>
          </w:p>
        </w:tc>
      </w:tr>
    </w:tbl>
    <w:p w14:paraId="64411D57" w14:textId="033EA59A" w:rsidR="00847580" w:rsidRPr="004D5DB6" w:rsidRDefault="00847580" w:rsidP="00930C39">
      <w:pPr>
        <w:pStyle w:val="Heading2"/>
        <w:ind w:left="0"/>
        <w:rPr>
          <w:rFonts w:ascii="VIC" w:hAnsi="VIC"/>
        </w:rPr>
      </w:pPr>
      <w:bookmarkStart w:id="22" w:name="_Toc83902848"/>
      <w:r w:rsidRPr="004D5DB6">
        <w:rPr>
          <w:rFonts w:ascii="VIC" w:hAnsi="VIC"/>
        </w:rPr>
        <w:t>Plan Feature</w:t>
      </w:r>
      <w:bookmarkEnd w:id="22"/>
    </w:p>
    <w:tbl>
      <w:tblPr>
        <w:tblStyle w:val="TableGrid"/>
        <w:tblW w:w="0" w:type="auto"/>
        <w:tblLook w:val="04A0" w:firstRow="1" w:lastRow="0" w:firstColumn="1" w:lastColumn="0" w:noHBand="0" w:noVBand="1"/>
      </w:tblPr>
      <w:tblGrid>
        <w:gridCol w:w="3213"/>
        <w:gridCol w:w="3213"/>
        <w:gridCol w:w="3213"/>
      </w:tblGrid>
      <w:tr w:rsidR="00847580" w14:paraId="24174BA3" w14:textId="77777777" w:rsidTr="0084758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3" w:type="dxa"/>
          </w:tcPr>
          <w:p w14:paraId="01085C17" w14:textId="715049F8" w:rsidR="00847580" w:rsidRPr="00847580" w:rsidRDefault="00847580" w:rsidP="00847580">
            <w:pPr>
              <w:pStyle w:val="BodyText"/>
              <w:rPr>
                <w:b/>
                <w:lang w:eastAsia="en-AU"/>
              </w:rPr>
            </w:pPr>
            <w:r>
              <w:rPr>
                <w:b/>
                <w:lang w:eastAsia="en-AU"/>
              </w:rPr>
              <w:t>Element</w:t>
            </w:r>
          </w:p>
        </w:tc>
        <w:tc>
          <w:tcPr>
            <w:tcW w:w="3213" w:type="dxa"/>
          </w:tcPr>
          <w:p w14:paraId="38C18AF0" w14:textId="5E3AB200"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Format</w:t>
            </w:r>
          </w:p>
        </w:tc>
        <w:tc>
          <w:tcPr>
            <w:tcW w:w="3213" w:type="dxa"/>
          </w:tcPr>
          <w:p w14:paraId="73FBF5F2" w14:textId="6030BA65" w:rsidR="00847580" w:rsidRPr="00847580" w:rsidRDefault="00847580" w:rsidP="00847580">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Example</w:t>
            </w:r>
          </w:p>
        </w:tc>
      </w:tr>
      <w:tr w:rsidR="00C949B2" w:rsidRPr="00C949B2" w14:paraId="50BED5EB" w14:textId="77777777" w:rsidTr="00847580">
        <w:tc>
          <w:tcPr>
            <w:tcW w:w="3213" w:type="dxa"/>
          </w:tcPr>
          <w:p w14:paraId="1E124540" w14:textId="2A66A51F"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Building Return (hatched lines in Plan of Subdivision)</w:t>
            </w:r>
          </w:p>
        </w:tc>
        <w:tc>
          <w:tcPr>
            <w:tcW w:w="3213" w:type="dxa"/>
          </w:tcPr>
          <w:p w14:paraId="3DF76551" w14:textId="3ED94D7C" w:rsidR="00C949B2" w:rsidRPr="00C949B2" w:rsidRDefault="00C949B2" w:rsidP="00C949B2">
            <w:pPr>
              <w:pStyle w:val="BodyText"/>
              <w:rPr>
                <w:rFonts w:cstheme="minorHAnsi"/>
                <w:szCs w:val="18"/>
                <w:lang w:eastAsia="en-AU"/>
              </w:rPr>
            </w:pPr>
            <w:r w:rsidRPr="00C949B2">
              <w:rPr>
                <w:rFonts w:cstheme="minorHAnsi"/>
                <w:szCs w:val="18"/>
              </w:rPr>
              <w:t>BRT – [#]</w:t>
            </w:r>
          </w:p>
        </w:tc>
        <w:tc>
          <w:tcPr>
            <w:tcW w:w="3213" w:type="dxa"/>
          </w:tcPr>
          <w:p w14:paraId="56F6AFB0" w14:textId="317E62DE"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BRT-1</w:t>
            </w:r>
          </w:p>
        </w:tc>
      </w:tr>
      <w:tr w:rsidR="00C949B2" w:rsidRPr="00C949B2" w14:paraId="1D84312F" w14:textId="77777777" w:rsidTr="00847580">
        <w:tc>
          <w:tcPr>
            <w:tcW w:w="3213" w:type="dxa"/>
          </w:tcPr>
          <w:p w14:paraId="44217030" w14:textId="58A3A9CD"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Masonry Wall (eg brick walls, buildings, etc.)</w:t>
            </w:r>
          </w:p>
        </w:tc>
        <w:tc>
          <w:tcPr>
            <w:tcW w:w="3213" w:type="dxa"/>
          </w:tcPr>
          <w:p w14:paraId="51D9B6C8" w14:textId="19B5FE6F" w:rsidR="00C949B2" w:rsidRPr="00C949B2" w:rsidRDefault="00C949B2" w:rsidP="00C949B2">
            <w:pPr>
              <w:pStyle w:val="BodyText"/>
              <w:rPr>
                <w:rFonts w:cstheme="minorHAnsi"/>
                <w:szCs w:val="18"/>
                <w:lang w:eastAsia="en-AU"/>
              </w:rPr>
            </w:pPr>
            <w:r w:rsidRPr="00C949B2">
              <w:rPr>
                <w:rFonts w:cstheme="minorHAnsi"/>
                <w:szCs w:val="18"/>
              </w:rPr>
              <w:t>WALL – [#]</w:t>
            </w:r>
          </w:p>
        </w:tc>
        <w:tc>
          <w:tcPr>
            <w:tcW w:w="3213" w:type="dxa"/>
          </w:tcPr>
          <w:p w14:paraId="2845EC3A" w14:textId="75EE9D72"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 xml:space="preserve">WALL-1 </w:t>
            </w:r>
          </w:p>
        </w:tc>
      </w:tr>
      <w:tr w:rsidR="00C949B2" w:rsidRPr="00C949B2" w14:paraId="1948D8C9" w14:textId="77777777" w:rsidTr="00847580">
        <w:tc>
          <w:tcPr>
            <w:tcW w:w="3213" w:type="dxa"/>
          </w:tcPr>
          <w:p w14:paraId="735F8FD1" w14:textId="5E1B164C"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Timber Wall</w:t>
            </w:r>
          </w:p>
        </w:tc>
        <w:tc>
          <w:tcPr>
            <w:tcW w:w="3213" w:type="dxa"/>
          </w:tcPr>
          <w:p w14:paraId="341D4A86" w14:textId="5033536D" w:rsidR="00C949B2" w:rsidRPr="00C949B2" w:rsidRDefault="00C949B2" w:rsidP="00C949B2">
            <w:pPr>
              <w:pStyle w:val="BodyText"/>
              <w:rPr>
                <w:rFonts w:cstheme="minorHAnsi"/>
                <w:szCs w:val="18"/>
                <w:lang w:eastAsia="en-AU"/>
              </w:rPr>
            </w:pPr>
            <w:r w:rsidRPr="00C949B2">
              <w:rPr>
                <w:rFonts w:cstheme="minorHAnsi"/>
                <w:szCs w:val="18"/>
              </w:rPr>
              <w:t>TWALL – [#]</w:t>
            </w:r>
          </w:p>
        </w:tc>
        <w:tc>
          <w:tcPr>
            <w:tcW w:w="3213" w:type="dxa"/>
          </w:tcPr>
          <w:p w14:paraId="62C0CB6C" w14:textId="5C145310"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TWALL–1</w:t>
            </w:r>
          </w:p>
        </w:tc>
      </w:tr>
      <w:tr w:rsidR="00C949B2" w:rsidRPr="00C949B2" w14:paraId="273AE67F" w14:textId="77777777" w:rsidTr="00847580">
        <w:tc>
          <w:tcPr>
            <w:tcW w:w="3213" w:type="dxa"/>
          </w:tcPr>
          <w:p w14:paraId="1AB155BD" w14:textId="12C37E2F"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Fence</w:t>
            </w:r>
          </w:p>
        </w:tc>
        <w:tc>
          <w:tcPr>
            <w:tcW w:w="3213" w:type="dxa"/>
          </w:tcPr>
          <w:p w14:paraId="2032E869" w14:textId="70CC7DBB" w:rsidR="00C949B2" w:rsidRPr="00C949B2" w:rsidRDefault="00C949B2" w:rsidP="00C949B2">
            <w:pPr>
              <w:pStyle w:val="BodyText"/>
              <w:rPr>
                <w:rFonts w:cstheme="minorHAnsi"/>
                <w:szCs w:val="18"/>
                <w:lang w:eastAsia="en-AU"/>
              </w:rPr>
            </w:pPr>
            <w:r w:rsidRPr="00C949B2">
              <w:rPr>
                <w:rFonts w:cstheme="minorHAnsi"/>
                <w:szCs w:val="18"/>
              </w:rPr>
              <w:t>FEN – [#]</w:t>
            </w:r>
          </w:p>
        </w:tc>
        <w:tc>
          <w:tcPr>
            <w:tcW w:w="3213" w:type="dxa"/>
          </w:tcPr>
          <w:p w14:paraId="5C0AD930" w14:textId="700052A9"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FEN–1</w:t>
            </w:r>
          </w:p>
        </w:tc>
      </w:tr>
      <w:tr w:rsidR="00C949B2" w:rsidRPr="00C949B2" w14:paraId="5227CD4A" w14:textId="77777777" w:rsidTr="00847580">
        <w:tc>
          <w:tcPr>
            <w:tcW w:w="3213" w:type="dxa"/>
          </w:tcPr>
          <w:p w14:paraId="19A96ABC" w14:textId="5770149B"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Offset</w:t>
            </w:r>
          </w:p>
        </w:tc>
        <w:tc>
          <w:tcPr>
            <w:tcW w:w="3213" w:type="dxa"/>
          </w:tcPr>
          <w:p w14:paraId="1370648C" w14:textId="01D357DA" w:rsidR="00C949B2" w:rsidRPr="00C949B2" w:rsidRDefault="00C949B2" w:rsidP="00C949B2">
            <w:pPr>
              <w:pStyle w:val="BodyText"/>
              <w:rPr>
                <w:rFonts w:cstheme="minorHAnsi"/>
                <w:szCs w:val="18"/>
                <w:lang w:eastAsia="en-AU"/>
              </w:rPr>
            </w:pPr>
            <w:r w:rsidRPr="00C949B2">
              <w:rPr>
                <w:rFonts w:cstheme="minorHAnsi"/>
                <w:szCs w:val="18"/>
              </w:rPr>
              <w:t>OFF – [#]</w:t>
            </w:r>
          </w:p>
        </w:tc>
        <w:tc>
          <w:tcPr>
            <w:tcW w:w="3213" w:type="dxa"/>
          </w:tcPr>
          <w:p w14:paraId="59CE15D1" w14:textId="23DDFBFF"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OFF–1</w:t>
            </w:r>
          </w:p>
        </w:tc>
      </w:tr>
      <w:tr w:rsidR="00C949B2" w:rsidRPr="00C949B2" w14:paraId="3F1B3A4C" w14:textId="77777777" w:rsidTr="00847580">
        <w:tc>
          <w:tcPr>
            <w:tcW w:w="3213" w:type="dxa"/>
          </w:tcPr>
          <w:p w14:paraId="5BFB6BF8" w14:textId="16192927"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Chainage</w:t>
            </w:r>
          </w:p>
        </w:tc>
        <w:tc>
          <w:tcPr>
            <w:tcW w:w="3213" w:type="dxa"/>
          </w:tcPr>
          <w:p w14:paraId="5769EBFF" w14:textId="5E4C7A88" w:rsidR="00C949B2" w:rsidRPr="00C949B2" w:rsidRDefault="00C949B2" w:rsidP="00C949B2">
            <w:pPr>
              <w:pStyle w:val="BodyText"/>
              <w:rPr>
                <w:rFonts w:cstheme="minorHAnsi"/>
                <w:szCs w:val="18"/>
                <w:lang w:eastAsia="en-AU"/>
              </w:rPr>
            </w:pPr>
            <w:r w:rsidRPr="00C949B2">
              <w:rPr>
                <w:rFonts w:cstheme="minorHAnsi"/>
                <w:szCs w:val="18"/>
              </w:rPr>
              <w:t>CHAIN – [#]</w:t>
            </w:r>
          </w:p>
        </w:tc>
        <w:tc>
          <w:tcPr>
            <w:tcW w:w="3213" w:type="dxa"/>
          </w:tcPr>
          <w:p w14:paraId="158F8CDA" w14:textId="3705AA8B"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CHAIN–1</w:t>
            </w:r>
          </w:p>
        </w:tc>
      </w:tr>
      <w:tr w:rsidR="00C949B2" w:rsidRPr="00C949B2" w14:paraId="5C5A61A0" w14:textId="77777777" w:rsidTr="00847580">
        <w:tc>
          <w:tcPr>
            <w:tcW w:w="3213" w:type="dxa"/>
          </w:tcPr>
          <w:p w14:paraId="5A6974EE" w14:textId="6F6C68FD"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Kerb</w:t>
            </w:r>
          </w:p>
        </w:tc>
        <w:tc>
          <w:tcPr>
            <w:tcW w:w="3213" w:type="dxa"/>
          </w:tcPr>
          <w:p w14:paraId="1AB7A1EF" w14:textId="2D04B197" w:rsidR="00C949B2" w:rsidRPr="00C949B2" w:rsidRDefault="00C949B2" w:rsidP="00C949B2">
            <w:pPr>
              <w:pStyle w:val="BodyText"/>
              <w:rPr>
                <w:rFonts w:cstheme="minorHAnsi"/>
                <w:szCs w:val="18"/>
                <w:lang w:eastAsia="en-AU"/>
              </w:rPr>
            </w:pPr>
            <w:r w:rsidRPr="00C949B2">
              <w:rPr>
                <w:rFonts w:cstheme="minorHAnsi"/>
                <w:szCs w:val="18"/>
              </w:rPr>
              <w:t>KERB – [#]</w:t>
            </w:r>
          </w:p>
        </w:tc>
        <w:tc>
          <w:tcPr>
            <w:tcW w:w="3213" w:type="dxa"/>
          </w:tcPr>
          <w:p w14:paraId="11CC0EA4" w14:textId="281DB51D"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KERB–1</w:t>
            </w:r>
          </w:p>
        </w:tc>
      </w:tr>
      <w:tr w:rsidR="00C949B2" w:rsidRPr="00C949B2" w14:paraId="611A8144" w14:textId="77777777" w:rsidTr="00847580">
        <w:tc>
          <w:tcPr>
            <w:tcW w:w="3213" w:type="dxa"/>
          </w:tcPr>
          <w:p w14:paraId="59EA43F0" w14:textId="16B9E969"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Gate</w:t>
            </w:r>
          </w:p>
        </w:tc>
        <w:tc>
          <w:tcPr>
            <w:tcW w:w="3213" w:type="dxa"/>
          </w:tcPr>
          <w:p w14:paraId="0B3D31B2" w14:textId="753C2CBF" w:rsidR="00C949B2" w:rsidRPr="00C949B2" w:rsidRDefault="00C949B2" w:rsidP="00C949B2">
            <w:pPr>
              <w:pStyle w:val="BodyText"/>
              <w:rPr>
                <w:rFonts w:cstheme="minorHAnsi"/>
                <w:szCs w:val="18"/>
                <w:lang w:eastAsia="en-AU"/>
              </w:rPr>
            </w:pPr>
            <w:r w:rsidRPr="00C949B2">
              <w:rPr>
                <w:rFonts w:cstheme="minorHAnsi"/>
                <w:szCs w:val="18"/>
              </w:rPr>
              <w:t>GATE – [#]</w:t>
            </w:r>
          </w:p>
        </w:tc>
        <w:tc>
          <w:tcPr>
            <w:tcW w:w="3213" w:type="dxa"/>
          </w:tcPr>
          <w:p w14:paraId="45A83588" w14:textId="208D7FCB"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GATE–1</w:t>
            </w:r>
          </w:p>
        </w:tc>
      </w:tr>
      <w:tr w:rsidR="00C949B2" w:rsidRPr="00C949B2" w14:paraId="2D611AC3" w14:textId="77777777" w:rsidTr="00847580">
        <w:tc>
          <w:tcPr>
            <w:tcW w:w="3213" w:type="dxa"/>
          </w:tcPr>
          <w:p w14:paraId="6770D7C2" w14:textId="6F6C5181"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Centreline</w:t>
            </w:r>
          </w:p>
        </w:tc>
        <w:tc>
          <w:tcPr>
            <w:tcW w:w="3213" w:type="dxa"/>
          </w:tcPr>
          <w:p w14:paraId="6F121374" w14:textId="297FBC00" w:rsidR="00C949B2" w:rsidRPr="00C949B2" w:rsidRDefault="00C949B2" w:rsidP="00C949B2">
            <w:pPr>
              <w:pStyle w:val="BodyText"/>
              <w:rPr>
                <w:rFonts w:cstheme="minorHAnsi"/>
                <w:szCs w:val="18"/>
                <w:lang w:eastAsia="en-AU"/>
              </w:rPr>
            </w:pPr>
            <w:r w:rsidRPr="00C949B2">
              <w:rPr>
                <w:rFonts w:cstheme="minorHAnsi"/>
                <w:szCs w:val="18"/>
              </w:rPr>
              <w:t>CNTL – [#]</w:t>
            </w:r>
          </w:p>
        </w:tc>
        <w:tc>
          <w:tcPr>
            <w:tcW w:w="3213" w:type="dxa"/>
          </w:tcPr>
          <w:p w14:paraId="23812B26" w14:textId="245C027A"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CNTL–1</w:t>
            </w:r>
          </w:p>
        </w:tc>
      </w:tr>
      <w:tr w:rsidR="00C949B2" w:rsidRPr="00C949B2" w14:paraId="2AA24678" w14:textId="77777777" w:rsidTr="00847580">
        <w:tc>
          <w:tcPr>
            <w:tcW w:w="3213" w:type="dxa"/>
          </w:tcPr>
          <w:p w14:paraId="56B19B2B" w14:textId="78D7B7D1"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No Symbol (eg Not Fenced, Not Defined)</w:t>
            </w:r>
          </w:p>
        </w:tc>
        <w:tc>
          <w:tcPr>
            <w:tcW w:w="3213" w:type="dxa"/>
          </w:tcPr>
          <w:p w14:paraId="769AB129" w14:textId="06B3C14B" w:rsidR="00C949B2" w:rsidRPr="00C949B2" w:rsidRDefault="00C949B2" w:rsidP="00C949B2">
            <w:pPr>
              <w:pStyle w:val="BodyText"/>
              <w:rPr>
                <w:rFonts w:cstheme="minorHAnsi"/>
                <w:szCs w:val="18"/>
                <w:lang w:eastAsia="en-AU"/>
              </w:rPr>
            </w:pPr>
            <w:r w:rsidRPr="00C949B2">
              <w:rPr>
                <w:rFonts w:cstheme="minorHAnsi"/>
                <w:szCs w:val="18"/>
              </w:rPr>
              <w:t>NSMB – [#]</w:t>
            </w:r>
          </w:p>
        </w:tc>
        <w:tc>
          <w:tcPr>
            <w:tcW w:w="3213" w:type="dxa"/>
          </w:tcPr>
          <w:p w14:paraId="278B6B5B" w14:textId="390B112B"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NSMB–1</w:t>
            </w:r>
          </w:p>
        </w:tc>
      </w:tr>
      <w:tr w:rsidR="00C949B2" w:rsidRPr="00C949B2" w14:paraId="217EA379" w14:textId="77777777" w:rsidTr="00847580">
        <w:tc>
          <w:tcPr>
            <w:tcW w:w="3213" w:type="dxa"/>
          </w:tcPr>
          <w:p w14:paraId="66BE33B7" w14:textId="789E7DED"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Railway</w:t>
            </w:r>
          </w:p>
        </w:tc>
        <w:tc>
          <w:tcPr>
            <w:tcW w:w="3213" w:type="dxa"/>
          </w:tcPr>
          <w:p w14:paraId="29D2DFAE" w14:textId="7351EF18" w:rsidR="00C949B2" w:rsidRPr="00C949B2" w:rsidRDefault="00C949B2" w:rsidP="00C949B2">
            <w:pPr>
              <w:pStyle w:val="BodyText"/>
              <w:rPr>
                <w:rFonts w:cstheme="minorHAnsi"/>
                <w:szCs w:val="18"/>
                <w:lang w:eastAsia="en-AU"/>
              </w:rPr>
            </w:pPr>
            <w:r w:rsidRPr="00C949B2">
              <w:rPr>
                <w:rFonts w:cstheme="minorHAnsi"/>
                <w:szCs w:val="18"/>
              </w:rPr>
              <w:t>RAIL – [#]</w:t>
            </w:r>
          </w:p>
        </w:tc>
        <w:tc>
          <w:tcPr>
            <w:tcW w:w="3213" w:type="dxa"/>
          </w:tcPr>
          <w:p w14:paraId="19DBD4C7" w14:textId="294E719E" w:rsidR="00C949B2" w:rsidRPr="00C949B2" w:rsidRDefault="00C949B2" w:rsidP="00C949B2">
            <w:pPr>
              <w:pStyle w:val="BodyText"/>
              <w:rPr>
                <w:rFonts w:cstheme="minorHAnsi"/>
                <w:szCs w:val="18"/>
                <w:lang w:eastAsia="en-AU"/>
              </w:rPr>
            </w:pPr>
            <w:r w:rsidRPr="00C949B2">
              <w:rPr>
                <w:rStyle w:val="ePlanCodeChar"/>
                <w:rFonts w:asciiTheme="minorHAnsi" w:hAnsiTheme="minorHAnsi" w:cstheme="minorHAnsi"/>
                <w:szCs w:val="18"/>
              </w:rPr>
              <w:t>RAIL–1</w:t>
            </w:r>
          </w:p>
        </w:tc>
      </w:tr>
      <w:tr w:rsidR="00C949B2" w:rsidRPr="00C949B2" w14:paraId="766BD205" w14:textId="77777777" w:rsidTr="00847580">
        <w:tc>
          <w:tcPr>
            <w:tcW w:w="3213" w:type="dxa"/>
          </w:tcPr>
          <w:p w14:paraId="75529E9D" w14:textId="2164F32B"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Rockwall</w:t>
            </w:r>
          </w:p>
        </w:tc>
        <w:tc>
          <w:tcPr>
            <w:tcW w:w="3213" w:type="dxa"/>
          </w:tcPr>
          <w:p w14:paraId="7D9BE2BE" w14:textId="38D17B15" w:rsidR="00C949B2" w:rsidRPr="00C949B2" w:rsidRDefault="00C949B2" w:rsidP="00C949B2">
            <w:pPr>
              <w:pStyle w:val="BodyText"/>
              <w:rPr>
                <w:rFonts w:cstheme="minorHAnsi"/>
                <w:szCs w:val="18"/>
              </w:rPr>
            </w:pPr>
            <w:r w:rsidRPr="00C949B2">
              <w:rPr>
                <w:rFonts w:cstheme="minorHAnsi"/>
                <w:szCs w:val="18"/>
              </w:rPr>
              <w:t>RWALL – [#]</w:t>
            </w:r>
          </w:p>
        </w:tc>
        <w:tc>
          <w:tcPr>
            <w:tcW w:w="3213" w:type="dxa"/>
          </w:tcPr>
          <w:p w14:paraId="6056A103" w14:textId="576BB2E3"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RWALL–1</w:t>
            </w:r>
          </w:p>
        </w:tc>
      </w:tr>
      <w:tr w:rsidR="00C949B2" w:rsidRPr="00C949B2" w14:paraId="01395FB8" w14:textId="77777777" w:rsidTr="00847580">
        <w:tc>
          <w:tcPr>
            <w:tcW w:w="3213" w:type="dxa"/>
          </w:tcPr>
          <w:p w14:paraId="2481A970" w14:textId="1119B3F8"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Hedge</w:t>
            </w:r>
          </w:p>
        </w:tc>
        <w:tc>
          <w:tcPr>
            <w:tcW w:w="3213" w:type="dxa"/>
          </w:tcPr>
          <w:p w14:paraId="1D4E0595" w14:textId="2219E552" w:rsidR="00C949B2" w:rsidRPr="00C949B2" w:rsidRDefault="00C949B2" w:rsidP="00C949B2">
            <w:pPr>
              <w:pStyle w:val="BodyText"/>
              <w:rPr>
                <w:rFonts w:cstheme="minorHAnsi"/>
                <w:szCs w:val="18"/>
              </w:rPr>
            </w:pPr>
            <w:r w:rsidRPr="00C949B2">
              <w:rPr>
                <w:rFonts w:cstheme="minorHAnsi"/>
                <w:szCs w:val="18"/>
              </w:rPr>
              <w:t>HDG – [#]</w:t>
            </w:r>
          </w:p>
        </w:tc>
        <w:tc>
          <w:tcPr>
            <w:tcW w:w="3213" w:type="dxa"/>
          </w:tcPr>
          <w:p w14:paraId="5538DB14" w14:textId="567F50EB"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HDG–1</w:t>
            </w:r>
          </w:p>
        </w:tc>
      </w:tr>
      <w:tr w:rsidR="00C949B2" w:rsidRPr="00C949B2" w14:paraId="37AAFF60" w14:textId="77777777" w:rsidTr="00847580">
        <w:tc>
          <w:tcPr>
            <w:tcW w:w="3213" w:type="dxa"/>
          </w:tcPr>
          <w:p w14:paraId="64FEBD51" w14:textId="3613C6C4"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Other (eg verandah, roller door, etc.)</w:t>
            </w:r>
          </w:p>
        </w:tc>
        <w:tc>
          <w:tcPr>
            <w:tcW w:w="3213" w:type="dxa"/>
          </w:tcPr>
          <w:p w14:paraId="1BB1C24A" w14:textId="2FBD0C38" w:rsidR="00C949B2" w:rsidRPr="00C949B2" w:rsidRDefault="00C949B2" w:rsidP="00C949B2">
            <w:pPr>
              <w:pStyle w:val="BodyText"/>
              <w:rPr>
                <w:rFonts w:cstheme="minorHAnsi"/>
                <w:szCs w:val="18"/>
              </w:rPr>
            </w:pPr>
            <w:r w:rsidRPr="00C949B2">
              <w:rPr>
                <w:rFonts w:cstheme="minorHAnsi"/>
                <w:szCs w:val="18"/>
              </w:rPr>
              <w:t>OTH – [#]</w:t>
            </w:r>
          </w:p>
        </w:tc>
        <w:tc>
          <w:tcPr>
            <w:tcW w:w="3213" w:type="dxa"/>
          </w:tcPr>
          <w:p w14:paraId="0D776003" w14:textId="028A90F8" w:rsidR="00C949B2" w:rsidRPr="00C949B2" w:rsidRDefault="00C949B2" w:rsidP="00C949B2">
            <w:pPr>
              <w:pStyle w:val="BodyText"/>
              <w:rPr>
                <w:rFonts w:cstheme="minorHAnsi"/>
                <w:szCs w:val="18"/>
              </w:rPr>
            </w:pPr>
            <w:r w:rsidRPr="00C949B2">
              <w:rPr>
                <w:rStyle w:val="ePlanCodeChar"/>
                <w:rFonts w:asciiTheme="minorHAnsi" w:hAnsiTheme="minorHAnsi" w:cstheme="minorHAnsi"/>
                <w:szCs w:val="18"/>
              </w:rPr>
              <w:t>OTH–1</w:t>
            </w:r>
          </w:p>
        </w:tc>
      </w:tr>
    </w:tbl>
    <w:p w14:paraId="1563C743" w14:textId="065171F2" w:rsidR="00847580" w:rsidRPr="004D5DB6" w:rsidRDefault="00847580" w:rsidP="00847580">
      <w:pPr>
        <w:pStyle w:val="BodyText"/>
        <w:rPr>
          <w:rFonts w:ascii="VIC" w:hAnsi="VIC" w:cstheme="minorHAnsi"/>
          <w:sz w:val="18"/>
          <w:szCs w:val="18"/>
          <w:lang w:eastAsia="en-AU"/>
        </w:rPr>
      </w:pPr>
    </w:p>
    <w:p w14:paraId="7D8D01FD" w14:textId="7A328ABF" w:rsidR="00C949B2" w:rsidRPr="004D5DB6" w:rsidRDefault="00C949B2" w:rsidP="00930C39">
      <w:pPr>
        <w:pStyle w:val="Heading2"/>
        <w:ind w:hanging="1135"/>
        <w:rPr>
          <w:rFonts w:ascii="VIC" w:hAnsi="VIC"/>
        </w:rPr>
      </w:pPr>
      <w:bookmarkStart w:id="23" w:name="_Toc83902849"/>
      <w:r w:rsidRPr="004D5DB6">
        <w:rPr>
          <w:rFonts w:ascii="VIC" w:hAnsi="VIC"/>
        </w:rPr>
        <w:t>Annotation</w:t>
      </w:r>
      <w:bookmarkEnd w:id="23"/>
    </w:p>
    <w:tbl>
      <w:tblPr>
        <w:tblStyle w:val="TableGrid"/>
        <w:tblW w:w="0" w:type="auto"/>
        <w:tblLook w:val="04A0" w:firstRow="1" w:lastRow="0" w:firstColumn="1" w:lastColumn="0" w:noHBand="0" w:noVBand="1"/>
      </w:tblPr>
      <w:tblGrid>
        <w:gridCol w:w="3213"/>
        <w:gridCol w:w="3213"/>
        <w:gridCol w:w="3213"/>
      </w:tblGrid>
      <w:tr w:rsidR="00C949B2" w14:paraId="2BA6D8FA" w14:textId="77777777" w:rsidTr="00C949B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3" w:type="dxa"/>
          </w:tcPr>
          <w:p w14:paraId="4E829C46" w14:textId="3D9802E1" w:rsidR="00C949B2" w:rsidRPr="00C949B2" w:rsidRDefault="00C949B2" w:rsidP="00C949B2">
            <w:pPr>
              <w:pStyle w:val="BodyText"/>
              <w:rPr>
                <w:b/>
                <w:lang w:eastAsia="en-AU"/>
              </w:rPr>
            </w:pPr>
            <w:r>
              <w:rPr>
                <w:b/>
                <w:lang w:eastAsia="en-AU"/>
              </w:rPr>
              <w:t>Type</w:t>
            </w:r>
          </w:p>
        </w:tc>
        <w:tc>
          <w:tcPr>
            <w:tcW w:w="3213" w:type="dxa"/>
          </w:tcPr>
          <w:p w14:paraId="03B1F723" w14:textId="04A204EB" w:rsidR="00C949B2" w:rsidRPr="00C949B2" w:rsidRDefault="00C949B2" w:rsidP="00C949B2">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Format</w:t>
            </w:r>
          </w:p>
        </w:tc>
        <w:tc>
          <w:tcPr>
            <w:tcW w:w="3213" w:type="dxa"/>
          </w:tcPr>
          <w:p w14:paraId="5D62A027" w14:textId="3DF55E10" w:rsidR="00C949B2" w:rsidRPr="00C949B2" w:rsidRDefault="00C949B2" w:rsidP="00C949B2">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Example</w:t>
            </w:r>
          </w:p>
        </w:tc>
      </w:tr>
      <w:tr w:rsidR="00C949B2" w:rsidRPr="00C949B2" w14:paraId="7B7A9E1F" w14:textId="77777777" w:rsidTr="00C949B2">
        <w:tc>
          <w:tcPr>
            <w:tcW w:w="3213" w:type="dxa"/>
          </w:tcPr>
          <w:p w14:paraId="381FAE6F" w14:textId="77777777" w:rsidR="00C949B2" w:rsidRPr="00C949B2" w:rsidRDefault="00C949B2" w:rsidP="00C949B2">
            <w:pPr>
              <w:pStyle w:val="DSETblBdyL"/>
              <w:rPr>
                <w:rFonts w:asciiTheme="minorHAnsi" w:hAnsiTheme="minorHAnsi" w:cstheme="minorHAnsi"/>
              </w:rPr>
            </w:pPr>
            <w:r w:rsidRPr="00C949B2">
              <w:rPr>
                <w:rStyle w:val="ePlanCodeChar"/>
                <w:rFonts w:asciiTheme="minorHAnsi" w:hAnsiTheme="minorHAnsi" w:cstheme="minorHAnsi"/>
                <w:szCs w:val="18"/>
              </w:rPr>
              <w:t>Annotation</w:t>
            </w:r>
          </w:p>
        </w:tc>
        <w:tc>
          <w:tcPr>
            <w:tcW w:w="3213" w:type="dxa"/>
          </w:tcPr>
          <w:p w14:paraId="3273A188" w14:textId="77777777" w:rsidR="00C949B2" w:rsidRPr="00C949B2" w:rsidRDefault="00C949B2" w:rsidP="00C949B2">
            <w:pPr>
              <w:pStyle w:val="DSETblBdyL"/>
              <w:rPr>
                <w:rFonts w:asciiTheme="minorHAnsi" w:hAnsiTheme="minorHAnsi" w:cstheme="minorHAnsi"/>
              </w:rPr>
            </w:pPr>
            <w:r w:rsidRPr="00C949B2">
              <w:rPr>
                <w:rFonts w:asciiTheme="minorHAnsi" w:hAnsiTheme="minorHAnsi" w:cstheme="minorHAnsi"/>
              </w:rPr>
              <w:t>ANNO – [#]</w:t>
            </w:r>
          </w:p>
        </w:tc>
        <w:tc>
          <w:tcPr>
            <w:tcW w:w="3213" w:type="dxa"/>
          </w:tcPr>
          <w:p w14:paraId="1908A3A5" w14:textId="77777777" w:rsidR="00C949B2" w:rsidRPr="00C949B2" w:rsidRDefault="00C949B2" w:rsidP="00C949B2">
            <w:pPr>
              <w:pStyle w:val="DSETblBdyL"/>
              <w:rPr>
                <w:rStyle w:val="ePlanCodeChar"/>
                <w:rFonts w:asciiTheme="minorHAnsi" w:hAnsiTheme="minorHAnsi" w:cstheme="minorHAnsi"/>
                <w:szCs w:val="18"/>
              </w:rPr>
            </w:pPr>
            <w:r w:rsidRPr="00C949B2">
              <w:rPr>
                <w:rStyle w:val="ePlanCodeChar"/>
                <w:rFonts w:asciiTheme="minorHAnsi" w:hAnsiTheme="minorHAnsi" w:cstheme="minorHAnsi"/>
                <w:szCs w:val="18"/>
              </w:rPr>
              <w:t xml:space="preserve">ANNO-1 </w:t>
            </w:r>
          </w:p>
        </w:tc>
      </w:tr>
    </w:tbl>
    <w:p w14:paraId="14296B3F" w14:textId="079B7D8E" w:rsidR="00C949B2" w:rsidRDefault="00C949B2" w:rsidP="00C949B2">
      <w:pPr>
        <w:pStyle w:val="BodyText"/>
        <w:rPr>
          <w:rFonts w:cstheme="minorHAnsi"/>
          <w:lang w:eastAsia="en-AU"/>
        </w:rPr>
      </w:pPr>
    </w:p>
    <w:p w14:paraId="732C5F6A" w14:textId="77777777" w:rsidR="00C949B2" w:rsidRDefault="00C949B2">
      <w:pPr>
        <w:rPr>
          <w:rFonts w:cstheme="minorHAnsi"/>
        </w:rPr>
      </w:pPr>
      <w:r>
        <w:rPr>
          <w:rFonts w:cstheme="minorHAnsi"/>
        </w:rPr>
        <w:br w:type="page"/>
      </w:r>
    </w:p>
    <w:p w14:paraId="6180070E" w14:textId="77777777" w:rsidR="00C949B2" w:rsidRPr="00C949B2" w:rsidRDefault="00C949B2" w:rsidP="00C949B2">
      <w:pPr>
        <w:pStyle w:val="BodyText"/>
        <w:rPr>
          <w:rFonts w:cstheme="minorHAnsi"/>
          <w:lang w:eastAsia="en-AU"/>
        </w:rPr>
      </w:pPr>
    </w:p>
    <w:p w14:paraId="45EC6D33" w14:textId="2B1D18AC" w:rsidR="00B30923" w:rsidRPr="004D5DB6" w:rsidRDefault="00C949B2" w:rsidP="00B30923">
      <w:pPr>
        <w:pStyle w:val="Heading1"/>
        <w:rPr>
          <w:rFonts w:ascii="VIC" w:hAnsi="VIC"/>
        </w:rPr>
      </w:pPr>
      <w:bookmarkStart w:id="24" w:name="_Toc83902850"/>
      <w:r w:rsidRPr="004D5DB6">
        <w:rPr>
          <w:rFonts w:ascii="VIC" w:hAnsi="VIC"/>
        </w:rPr>
        <w:t>Administrative Information</w:t>
      </w:r>
      <w:bookmarkEnd w:id="24"/>
    </w:p>
    <w:p w14:paraId="16484AD7" w14:textId="523E99FE" w:rsidR="00C949B2" w:rsidRPr="004D5DB6" w:rsidRDefault="00C949B2" w:rsidP="00930C39">
      <w:pPr>
        <w:pStyle w:val="Heading2"/>
        <w:ind w:hanging="1135"/>
        <w:rPr>
          <w:rFonts w:ascii="VIC" w:hAnsi="VIC"/>
        </w:rPr>
      </w:pPr>
      <w:bookmarkStart w:id="25" w:name="_Toc83902851"/>
      <w:r w:rsidRPr="004D5DB6">
        <w:rPr>
          <w:rFonts w:ascii="VIC" w:hAnsi="VIC"/>
        </w:rPr>
        <w:t>Annotations</w:t>
      </w:r>
      <w:bookmarkEnd w:id="25"/>
    </w:p>
    <w:p w14:paraId="3CF420E0" w14:textId="77777777" w:rsidR="00C949B2" w:rsidRPr="00C949B2" w:rsidRDefault="00C949B2" w:rsidP="00C949B2">
      <w:pPr>
        <w:pStyle w:val="BodyText"/>
        <w:rPr>
          <w:rFonts w:cstheme="minorHAnsi"/>
        </w:rPr>
      </w:pPr>
      <w:r w:rsidRPr="00C949B2">
        <w:rPr>
          <w:rFonts w:cstheme="minorHAnsi"/>
        </w:rPr>
        <w:t xml:space="preserve">The </w:t>
      </w:r>
      <w:r w:rsidRPr="00491F6C">
        <w:rPr>
          <w:rStyle w:val="ePlanCodeChar"/>
          <w:rFonts w:cs="Courier New"/>
        </w:rPr>
        <w:t>Annotations</w:t>
      </w:r>
      <w:r w:rsidRPr="00C949B2">
        <w:rPr>
          <w:rFonts w:cstheme="minorHAnsi"/>
        </w:rPr>
        <w:t xml:space="preserve"> element is used to capture various pieces of textual information. This is mainly for the benefit of future surveyors, examiners and auditors where additional textual information about the plan may be required for specific situations.</w:t>
      </w:r>
    </w:p>
    <w:p w14:paraId="7C9E0A16" w14:textId="77777777" w:rsidR="00C949B2" w:rsidRPr="00C949B2" w:rsidRDefault="00C949B2" w:rsidP="00C949B2">
      <w:pPr>
        <w:pStyle w:val="BodyText"/>
        <w:rPr>
          <w:rFonts w:cstheme="minorHAnsi"/>
        </w:rPr>
      </w:pPr>
      <w:r w:rsidRPr="00C949B2">
        <w:rPr>
          <w:rFonts w:cstheme="minorHAnsi"/>
        </w:rPr>
        <w:t>Depending on the Annotation, the requirements for each field differs. In addition, annotation types have been created for free text annotations that can be used at will by the surveyor.</w:t>
      </w:r>
    </w:p>
    <w:tbl>
      <w:tblPr>
        <w:tblStyle w:val="TableGrid"/>
        <w:tblW w:w="0" w:type="auto"/>
        <w:tblLook w:val="04A0" w:firstRow="1" w:lastRow="0" w:firstColumn="1" w:lastColumn="0" w:noHBand="0" w:noVBand="1"/>
      </w:tblPr>
      <w:tblGrid>
        <w:gridCol w:w="4819"/>
        <w:gridCol w:w="4820"/>
      </w:tblGrid>
      <w:tr w:rsidR="00C949B2" w14:paraId="1B60B53E" w14:textId="77777777" w:rsidTr="00C949B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14:paraId="67BBBA14" w14:textId="4FA7E6FF" w:rsidR="00C949B2" w:rsidRPr="00C949B2" w:rsidRDefault="00C949B2" w:rsidP="00C949B2">
            <w:pPr>
              <w:pStyle w:val="BodyText12ptBefore"/>
              <w:rPr>
                <w:b/>
              </w:rPr>
            </w:pPr>
            <w:r>
              <w:rPr>
                <w:b/>
              </w:rPr>
              <w:t>Attribute</w:t>
            </w:r>
          </w:p>
        </w:tc>
        <w:tc>
          <w:tcPr>
            <w:tcW w:w="4820" w:type="dxa"/>
          </w:tcPr>
          <w:p w14:paraId="27DE6F4D" w14:textId="17908545" w:rsidR="00C949B2" w:rsidRPr="00C949B2" w:rsidRDefault="00C949B2" w:rsidP="00930C39">
            <w:pPr>
              <w:pStyle w:val="BodyText12ptBefore"/>
              <w:ind w:left="-2121" w:firstLine="2268"/>
              <w:cnfStyle w:val="100000000000" w:firstRow="1" w:lastRow="0" w:firstColumn="0" w:lastColumn="0" w:oddVBand="0" w:evenVBand="0" w:oddHBand="0" w:evenHBand="0" w:firstRowFirstColumn="0" w:firstRowLastColumn="0" w:lastRowFirstColumn="0" w:lastRowLastColumn="0"/>
              <w:rPr>
                <w:b/>
              </w:rPr>
            </w:pPr>
            <w:r>
              <w:rPr>
                <w:b/>
              </w:rPr>
              <w:t>Expected Value</w:t>
            </w:r>
          </w:p>
        </w:tc>
      </w:tr>
      <w:tr w:rsidR="00C949B2" w14:paraId="0E2A1F51" w14:textId="77777777" w:rsidTr="00C949B2">
        <w:tc>
          <w:tcPr>
            <w:tcW w:w="4819" w:type="dxa"/>
          </w:tcPr>
          <w:p w14:paraId="1AA593C4" w14:textId="5D39F0D2" w:rsidR="00C949B2" w:rsidRPr="00C949B2" w:rsidRDefault="00C949B2" w:rsidP="00C949B2">
            <w:pPr>
              <w:pStyle w:val="BodyText12ptBefore"/>
              <w:rPr>
                <w:rFonts w:cstheme="minorHAnsi"/>
              </w:rPr>
            </w:pPr>
            <w:r w:rsidRPr="00C949B2">
              <w:rPr>
                <w:rFonts w:cstheme="minorHAnsi"/>
              </w:rPr>
              <w:t>name</w:t>
            </w:r>
          </w:p>
        </w:tc>
        <w:tc>
          <w:tcPr>
            <w:tcW w:w="4820" w:type="dxa"/>
          </w:tcPr>
          <w:p w14:paraId="5D227688" w14:textId="12D89FCE" w:rsidR="00C949B2" w:rsidRPr="00C949B2" w:rsidRDefault="00C949B2" w:rsidP="00C949B2">
            <w:pPr>
              <w:pStyle w:val="BodyText12ptBefore"/>
              <w:rPr>
                <w:rFonts w:cstheme="minorHAnsi"/>
              </w:rPr>
            </w:pPr>
            <w:r w:rsidRPr="00C949B2">
              <w:rPr>
                <w:rFonts w:cstheme="minorHAnsi"/>
              </w:rPr>
              <w:t xml:space="preserve">ANNO - [#] eg </w:t>
            </w:r>
            <w:r w:rsidRPr="00D830CC">
              <w:rPr>
                <w:rStyle w:val="ePlanCodeChar"/>
                <w:rFonts w:cs="Courier New"/>
              </w:rPr>
              <w:t>ANNO-1</w:t>
            </w:r>
          </w:p>
        </w:tc>
      </w:tr>
      <w:tr w:rsidR="00C949B2" w14:paraId="4ECB5241" w14:textId="77777777" w:rsidTr="00C949B2">
        <w:tc>
          <w:tcPr>
            <w:tcW w:w="4819" w:type="dxa"/>
          </w:tcPr>
          <w:p w14:paraId="01002D16" w14:textId="1B774A73" w:rsidR="00C949B2" w:rsidRPr="00C949B2" w:rsidRDefault="00C949B2" w:rsidP="00C949B2">
            <w:pPr>
              <w:pStyle w:val="BodyText12ptBefore"/>
              <w:rPr>
                <w:rFonts w:cstheme="minorHAnsi"/>
              </w:rPr>
            </w:pPr>
            <w:r w:rsidRPr="00C949B2">
              <w:rPr>
                <w:rFonts w:cstheme="minorHAnsi"/>
              </w:rPr>
              <w:t>type</w:t>
            </w:r>
          </w:p>
        </w:tc>
        <w:tc>
          <w:tcPr>
            <w:tcW w:w="4820" w:type="dxa"/>
          </w:tcPr>
          <w:p w14:paraId="7ECE637B" w14:textId="57ED4D73" w:rsidR="00C949B2" w:rsidRPr="00C949B2" w:rsidRDefault="00C949B2" w:rsidP="00C949B2">
            <w:pPr>
              <w:pStyle w:val="BodyText12ptBefore"/>
              <w:rPr>
                <w:rFonts w:cstheme="minorHAnsi"/>
              </w:rPr>
            </w:pPr>
            <w:r w:rsidRPr="00C949B2">
              <w:rPr>
                <w:rFonts w:cstheme="minorHAnsi"/>
              </w:rPr>
              <w:t xml:space="preserve">See section </w:t>
            </w:r>
            <w:r w:rsidR="00E42E9F">
              <w:rPr>
                <w:rFonts w:cstheme="minorHAnsi"/>
              </w:rPr>
              <w:t xml:space="preserve">3.1.1 </w:t>
            </w:r>
            <w:r w:rsidRPr="00C949B2">
              <w:rPr>
                <w:rFonts w:cstheme="minorHAnsi"/>
              </w:rPr>
              <w:t>Annotation Types below</w:t>
            </w:r>
          </w:p>
        </w:tc>
      </w:tr>
      <w:tr w:rsidR="00C949B2" w14:paraId="4A6098F6" w14:textId="77777777" w:rsidTr="00C949B2">
        <w:tc>
          <w:tcPr>
            <w:tcW w:w="4819" w:type="dxa"/>
          </w:tcPr>
          <w:p w14:paraId="691F74A2" w14:textId="41509E8A" w:rsidR="00C949B2" w:rsidRPr="00C949B2" w:rsidRDefault="00C949B2" w:rsidP="00C949B2">
            <w:pPr>
              <w:pStyle w:val="BodyText12ptBefore"/>
              <w:rPr>
                <w:rFonts w:cstheme="minorHAnsi"/>
              </w:rPr>
            </w:pPr>
            <w:r w:rsidRPr="00C949B2">
              <w:rPr>
                <w:rFonts w:cstheme="minorHAnsi"/>
              </w:rPr>
              <w:t>desc</w:t>
            </w:r>
          </w:p>
        </w:tc>
        <w:tc>
          <w:tcPr>
            <w:tcW w:w="4820" w:type="dxa"/>
          </w:tcPr>
          <w:p w14:paraId="76CA4FB4" w14:textId="4CDEF8C3" w:rsidR="00C949B2" w:rsidRPr="00C949B2" w:rsidRDefault="00C949B2" w:rsidP="00C949B2">
            <w:pPr>
              <w:pStyle w:val="BodyText12ptBefore"/>
              <w:rPr>
                <w:rFonts w:cstheme="minorHAnsi"/>
              </w:rPr>
            </w:pPr>
            <w:r w:rsidRPr="00C949B2">
              <w:rPr>
                <w:rFonts w:cstheme="minorHAnsi"/>
              </w:rPr>
              <w:t>Textual description</w:t>
            </w:r>
          </w:p>
        </w:tc>
      </w:tr>
      <w:tr w:rsidR="00C949B2" w14:paraId="7044C30D" w14:textId="77777777" w:rsidTr="00C949B2">
        <w:tc>
          <w:tcPr>
            <w:tcW w:w="4819" w:type="dxa"/>
          </w:tcPr>
          <w:p w14:paraId="2B9A86AA" w14:textId="18FBABCE" w:rsidR="00C949B2" w:rsidRPr="00C949B2" w:rsidRDefault="00C949B2" w:rsidP="00C949B2">
            <w:pPr>
              <w:pStyle w:val="BodyText12ptBefore"/>
              <w:rPr>
                <w:rFonts w:cstheme="minorHAnsi"/>
              </w:rPr>
            </w:pPr>
            <w:r w:rsidRPr="00C949B2">
              <w:rPr>
                <w:rFonts w:cstheme="minorHAnsi"/>
              </w:rPr>
              <w:t>pclRef</w:t>
            </w:r>
          </w:p>
        </w:tc>
        <w:tc>
          <w:tcPr>
            <w:tcW w:w="4820" w:type="dxa"/>
          </w:tcPr>
          <w:p w14:paraId="622CEB1E" w14:textId="1C827C3E" w:rsidR="00C949B2" w:rsidRPr="00C949B2" w:rsidRDefault="00E42E9F" w:rsidP="00C949B2">
            <w:pPr>
              <w:pStyle w:val="BodyText12ptBefore"/>
              <w:rPr>
                <w:rFonts w:cstheme="minorHAnsi"/>
              </w:rPr>
            </w:pPr>
            <w:r>
              <w:rPr>
                <w:rFonts w:cstheme="minorHAnsi"/>
              </w:rPr>
              <w:t>P</w:t>
            </w:r>
            <w:r w:rsidR="00C949B2" w:rsidRPr="00C949B2">
              <w:rPr>
                <w:rFonts w:cstheme="minorHAnsi"/>
              </w:rPr>
              <w:t>arcel reference</w:t>
            </w:r>
          </w:p>
        </w:tc>
      </w:tr>
    </w:tbl>
    <w:p w14:paraId="46A6913F" w14:textId="356753B4" w:rsidR="00C949B2" w:rsidRDefault="00C949B2" w:rsidP="00930C39">
      <w:pPr>
        <w:pStyle w:val="Heading3"/>
        <w:ind w:hanging="1844"/>
      </w:pPr>
      <w:bookmarkStart w:id="26" w:name="_Toc83902852"/>
      <w:r>
        <w:t>Annotation Types</w:t>
      </w:r>
      <w:bookmarkEnd w:id="26"/>
    </w:p>
    <w:tbl>
      <w:tblPr>
        <w:tblStyle w:val="PullOutBoxTable"/>
        <w:tblW w:w="4799" w:type="pct"/>
        <w:tblLook w:val="01E0" w:firstRow="1" w:lastRow="1" w:firstColumn="1" w:lastColumn="1" w:noHBand="0" w:noVBand="0"/>
      </w:tblPr>
      <w:tblGrid>
        <w:gridCol w:w="4621"/>
        <w:gridCol w:w="4621"/>
      </w:tblGrid>
      <w:tr w:rsidR="00C949B2" w:rsidRPr="007C19D6" w14:paraId="6083F26F" w14:textId="77777777" w:rsidTr="00C359AF">
        <w:tc>
          <w:tcPr>
            <w:tcW w:w="2500" w:type="pct"/>
          </w:tcPr>
          <w:p w14:paraId="45553EE5" w14:textId="77777777" w:rsidR="00C949B2" w:rsidRPr="000D27EC" w:rsidRDefault="00C949B2" w:rsidP="00C949B2">
            <w:pPr>
              <w:pStyle w:val="DSETblBdyL"/>
              <w:rPr>
                <w:rFonts w:asciiTheme="minorHAnsi" w:hAnsiTheme="minorHAnsi" w:cstheme="minorHAnsi"/>
                <w:b/>
                <w:snapToGrid w:val="0"/>
                <w:szCs w:val="18"/>
              </w:rPr>
            </w:pPr>
            <w:r w:rsidRPr="000D27EC">
              <w:rPr>
                <w:rFonts w:asciiTheme="minorHAnsi" w:hAnsiTheme="minorHAnsi" w:cstheme="minorHAnsi"/>
                <w:b/>
                <w:szCs w:val="18"/>
              </w:rPr>
              <w:t>Textual Annotation Types</w:t>
            </w:r>
          </w:p>
          <w:p w14:paraId="725ABBD1" w14:textId="50F38AC3" w:rsidR="00C949B2" w:rsidRPr="000D27EC" w:rsidRDefault="00C949B2" w:rsidP="00C949B2">
            <w:pPr>
              <w:pStyle w:val="DSETblBdyL"/>
              <w:rPr>
                <w:rFonts w:asciiTheme="minorHAnsi" w:hAnsiTheme="minorHAnsi" w:cstheme="minorHAnsi"/>
                <w:szCs w:val="18"/>
              </w:rPr>
            </w:pPr>
            <w:r w:rsidRPr="000D27EC">
              <w:rPr>
                <w:rFonts w:asciiTheme="minorHAnsi" w:hAnsiTheme="minorHAnsi" w:cstheme="minorHAnsi"/>
                <w:szCs w:val="18"/>
              </w:rPr>
              <w:t xml:space="preserve">The following </w:t>
            </w:r>
            <w:r w:rsidR="002D6DD6" w:rsidRPr="000D27EC">
              <w:rPr>
                <w:rFonts w:asciiTheme="minorHAnsi" w:hAnsiTheme="minorHAnsi" w:cstheme="minorHAnsi"/>
                <w:szCs w:val="18"/>
              </w:rPr>
              <w:t>annotation</w:t>
            </w:r>
            <w:r w:rsidR="002D6DD6">
              <w:rPr>
                <w:rFonts w:asciiTheme="minorHAnsi" w:hAnsiTheme="minorHAnsi" w:cstheme="minorHAnsi"/>
                <w:szCs w:val="18"/>
              </w:rPr>
              <w:t xml:space="preserve"> types</w:t>
            </w:r>
            <w:r w:rsidR="002D6DD6" w:rsidRPr="000D27EC">
              <w:rPr>
                <w:rFonts w:asciiTheme="minorHAnsi" w:hAnsiTheme="minorHAnsi" w:cstheme="minorHAnsi"/>
                <w:szCs w:val="18"/>
              </w:rPr>
              <w:t xml:space="preserve"> </w:t>
            </w:r>
            <w:r w:rsidRPr="000D27EC">
              <w:rPr>
                <w:rFonts w:asciiTheme="minorHAnsi" w:hAnsiTheme="minorHAnsi" w:cstheme="minorHAnsi"/>
                <w:szCs w:val="18"/>
              </w:rPr>
              <w:t xml:space="preserve">require the surveyor to qualify the annotation with text in the </w:t>
            </w:r>
            <w:r w:rsidRPr="00491F6C">
              <w:rPr>
                <w:rStyle w:val="ePlanCodeChar"/>
                <w:rFonts w:cs="Courier New"/>
                <w:szCs w:val="18"/>
              </w:rPr>
              <w:t>@desc</w:t>
            </w:r>
            <w:r w:rsidRPr="000D27EC">
              <w:rPr>
                <w:rFonts w:asciiTheme="minorHAnsi" w:hAnsiTheme="minorHAnsi" w:cstheme="minorHAnsi"/>
                <w:szCs w:val="18"/>
              </w:rPr>
              <w:t xml:space="preserve"> field. The</w:t>
            </w:r>
            <w:r w:rsidR="002D6DD6">
              <w:rPr>
                <w:rFonts w:asciiTheme="minorHAnsi" w:hAnsiTheme="minorHAnsi" w:cstheme="minorHAnsi"/>
                <w:szCs w:val="18"/>
              </w:rPr>
              <w:t>se</w:t>
            </w:r>
            <w:r w:rsidRPr="000D27EC">
              <w:rPr>
                <w:rFonts w:asciiTheme="minorHAnsi" w:hAnsiTheme="minorHAnsi" w:cstheme="minorHAnsi"/>
                <w:szCs w:val="18"/>
              </w:rPr>
              <w:t xml:space="preserve"> types do not require </w:t>
            </w:r>
            <w:r w:rsidRPr="00491F6C">
              <w:rPr>
                <w:rStyle w:val="ePlanCodeChar"/>
                <w:rFonts w:cs="Courier New"/>
                <w:szCs w:val="18"/>
              </w:rPr>
              <w:t>@pclRef</w:t>
            </w:r>
            <w:r w:rsidR="00C472F9" w:rsidRPr="00DB1C28">
              <w:rPr>
                <w:rStyle w:val="ePlanCodeChar"/>
                <w:rFonts w:asciiTheme="minorHAnsi" w:hAnsiTheme="minorHAnsi" w:cstheme="minorHAnsi"/>
                <w:color w:val="363534" w:themeColor="text1"/>
                <w:szCs w:val="18"/>
              </w:rPr>
              <w:t>:</w:t>
            </w:r>
          </w:p>
          <w:p w14:paraId="1DE43EF5"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Planning Permit</w:t>
            </w:r>
          </w:p>
          <w:p w14:paraId="5850048F"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Report on Datum</w:t>
            </w:r>
          </w:p>
          <w:p w14:paraId="10CBCDB3"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Instrument and Calibration Details</w:t>
            </w:r>
          </w:p>
          <w:p w14:paraId="759F0725" w14:textId="77777777" w:rsidR="00C949B2" w:rsidRPr="000D27EC" w:rsidRDefault="00C949B2" w:rsidP="00C949B2">
            <w:pPr>
              <w:pStyle w:val="DSEBullet"/>
              <w:tabs>
                <w:tab w:val="clear" w:pos="170"/>
                <w:tab w:val="clear" w:pos="720"/>
                <w:tab w:val="left" w:pos="284"/>
              </w:tabs>
              <w:snapToGrid w:val="0"/>
              <w:spacing w:before="120"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Crown Section</w:t>
            </w:r>
          </w:p>
          <w:p w14:paraId="70E1FC57" w14:textId="77777777" w:rsidR="00C949B2" w:rsidRPr="000D27EC" w:rsidRDefault="00C949B2" w:rsidP="00C949B2">
            <w:pPr>
              <w:pStyle w:val="DSEBullet"/>
              <w:tabs>
                <w:tab w:val="clear" w:pos="170"/>
                <w:tab w:val="clear" w:pos="720"/>
                <w:tab w:val="left" w:pos="284"/>
              </w:tabs>
              <w:snapToGrid w:val="0"/>
              <w:spacing w:before="120"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Crown Allotment</w:t>
            </w:r>
          </w:p>
          <w:p w14:paraId="289A9702" w14:textId="77777777" w:rsidR="00C949B2" w:rsidRPr="000D27EC" w:rsidRDefault="00C949B2" w:rsidP="00C949B2">
            <w:pPr>
              <w:pStyle w:val="DSEBullet"/>
              <w:tabs>
                <w:tab w:val="clear" w:pos="170"/>
                <w:tab w:val="clear" w:pos="720"/>
                <w:tab w:val="left" w:pos="284"/>
              </w:tabs>
              <w:snapToGrid w:val="0"/>
              <w:spacing w:before="120"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Crown Portion</w:t>
            </w:r>
          </w:p>
          <w:p w14:paraId="4D9FF5E0" w14:textId="77777777" w:rsidR="00C949B2" w:rsidRPr="000D27EC" w:rsidRDefault="00C949B2" w:rsidP="00C949B2">
            <w:pPr>
              <w:pStyle w:val="DSEBullet"/>
              <w:tabs>
                <w:tab w:val="clear" w:pos="170"/>
                <w:tab w:val="clear" w:pos="720"/>
                <w:tab w:val="left" w:pos="284"/>
              </w:tabs>
              <w:snapToGrid w:val="0"/>
              <w:spacing w:before="120"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Other Crown Description</w:t>
            </w:r>
          </w:p>
          <w:p w14:paraId="0CA87D87"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 xml:space="preserve">Section 12(2) of the </w:t>
            </w:r>
            <w:r w:rsidRPr="00DB1C28">
              <w:rPr>
                <w:rFonts w:asciiTheme="minorHAnsi" w:hAnsiTheme="minorHAnsi" w:cstheme="minorHAnsi"/>
                <w:iCs/>
                <w:szCs w:val="18"/>
              </w:rPr>
              <w:t>Subdivision Act 1988</w:t>
            </w:r>
            <w:r w:rsidRPr="000D27EC">
              <w:rPr>
                <w:rFonts w:asciiTheme="minorHAnsi" w:hAnsiTheme="minorHAnsi" w:cstheme="minorHAnsi"/>
                <w:szCs w:val="18"/>
              </w:rPr>
              <w:t xml:space="preserve"> applies vide this plan</w:t>
            </w:r>
          </w:p>
          <w:p w14:paraId="36E44DC7"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 xml:space="preserve">Section 12(2) of the </w:t>
            </w:r>
            <w:r w:rsidRPr="00DB1C28">
              <w:rPr>
                <w:rFonts w:asciiTheme="minorHAnsi" w:hAnsiTheme="minorHAnsi" w:cstheme="minorHAnsi"/>
                <w:iCs/>
                <w:szCs w:val="18"/>
              </w:rPr>
              <w:t>Subdivision Act 1988</w:t>
            </w:r>
            <w:r w:rsidRPr="000D27EC">
              <w:rPr>
                <w:rFonts w:asciiTheme="minorHAnsi" w:hAnsiTheme="minorHAnsi" w:cstheme="minorHAnsi"/>
                <w:szCs w:val="18"/>
              </w:rPr>
              <w:t xml:space="preserve"> does not apply vide this plan</w:t>
            </w:r>
          </w:p>
          <w:p w14:paraId="6F88ABCC"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Purpose of Plan</w:t>
            </w:r>
          </w:p>
          <w:p w14:paraId="6933AF83"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eastAsia="Calibri" w:hAnsiTheme="minorHAnsi" w:cstheme="minorHAnsi"/>
                <w:color w:val="000000"/>
                <w:szCs w:val="18"/>
                <w:highlight w:val="white"/>
                <w:lang w:eastAsia="zh-TW"/>
              </w:rPr>
              <w:t>Additional Purpose of Plan</w:t>
            </w:r>
          </w:p>
          <w:p w14:paraId="7EE11EE9"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Grounds for Removal</w:t>
            </w:r>
          </w:p>
          <w:p w14:paraId="1D6BC72F"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Grounds for Variation</w:t>
            </w:r>
          </w:p>
          <w:p w14:paraId="4AC51756"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Grounds for Vesting</w:t>
            </w:r>
          </w:p>
          <w:p w14:paraId="061D201A" w14:textId="7F9D109E" w:rsidR="00C949B2"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Future Plan Number</w:t>
            </w:r>
          </w:p>
          <w:p w14:paraId="47936F70" w14:textId="10E934D9" w:rsidR="00673DFB" w:rsidRPr="000D27EC" w:rsidRDefault="00673DFB"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Pr>
                <w:rFonts w:asciiTheme="minorHAnsi" w:hAnsiTheme="minorHAnsi" w:cstheme="minorHAnsi"/>
                <w:szCs w:val="18"/>
              </w:rPr>
              <w:t>Prior Survey</w:t>
            </w:r>
          </w:p>
          <w:p w14:paraId="26654177" w14:textId="77777777" w:rsidR="00C949B2" w:rsidRPr="000D27EC" w:rsidRDefault="00C949B2" w:rsidP="00C949B2">
            <w:pPr>
              <w:pStyle w:val="DSETblBdyL"/>
              <w:rPr>
                <w:rFonts w:asciiTheme="minorHAnsi" w:hAnsiTheme="minorHAnsi" w:cstheme="minorHAnsi"/>
                <w:snapToGrid w:val="0"/>
                <w:szCs w:val="18"/>
              </w:rPr>
            </w:pPr>
          </w:p>
          <w:p w14:paraId="158D38AA" w14:textId="77777777" w:rsidR="00C949B2" w:rsidRPr="000D27EC" w:rsidRDefault="00C949B2" w:rsidP="00C949B2">
            <w:pPr>
              <w:pStyle w:val="DSETblBdyL"/>
              <w:rPr>
                <w:rFonts w:asciiTheme="minorHAnsi" w:hAnsiTheme="minorHAnsi" w:cstheme="minorHAnsi"/>
                <w:snapToGrid w:val="0"/>
                <w:szCs w:val="18"/>
              </w:rPr>
            </w:pPr>
            <w:r w:rsidRPr="000D27EC">
              <w:rPr>
                <w:rFonts w:asciiTheme="minorHAnsi" w:hAnsiTheme="minorHAnsi" w:cstheme="minorHAnsi"/>
                <w:snapToGrid w:val="0"/>
                <w:szCs w:val="18"/>
              </w:rPr>
              <w:t>LandXML Example:</w:t>
            </w:r>
          </w:p>
          <w:p w14:paraId="65C3A1B4" w14:textId="77777777" w:rsidR="00C949B2" w:rsidRPr="00491F6C" w:rsidRDefault="00C949B2" w:rsidP="00C949B2">
            <w:pPr>
              <w:pStyle w:val="DSEBullet"/>
              <w:numPr>
                <w:ilvl w:val="0"/>
                <w:numId w:val="0"/>
              </w:numPr>
              <w:tabs>
                <w:tab w:val="clear" w:pos="170"/>
                <w:tab w:val="left" w:pos="142"/>
              </w:tabs>
              <w:snapToGrid w:val="0"/>
              <w:spacing w:afterLines="20" w:after="48" w:line="200" w:lineRule="exact"/>
              <w:rPr>
                <w:rStyle w:val="ePlanCodeChar"/>
                <w:rFonts w:cs="Courier New"/>
                <w:szCs w:val="18"/>
              </w:rPr>
            </w:pPr>
            <w:r w:rsidRPr="00491F6C">
              <w:rPr>
                <w:rStyle w:val="ePlanCodeChar"/>
                <w:rFonts w:cs="Courier New"/>
                <w:szCs w:val="18"/>
              </w:rPr>
              <w:t xml:space="preserve">&lt;Annotation name="ANNO-1" </w:t>
            </w:r>
            <w:r w:rsidRPr="00491F6C">
              <w:rPr>
                <w:rStyle w:val="ePlanCodeChar"/>
                <w:rFonts w:cs="Courier New"/>
                <w:szCs w:val="18"/>
              </w:rPr>
              <w:br/>
            </w:r>
            <w:r w:rsidRPr="00491F6C">
              <w:rPr>
                <w:rStyle w:val="ePlanElemEmphasisChar"/>
                <w:rFonts w:cs="Courier New"/>
                <w:sz w:val="18"/>
                <w:szCs w:val="18"/>
              </w:rPr>
              <w:t>type</w:t>
            </w:r>
            <w:r w:rsidRPr="00491F6C">
              <w:rPr>
                <w:rStyle w:val="ePlanCodeChar"/>
                <w:rFonts w:cs="Courier New"/>
                <w:szCs w:val="18"/>
              </w:rPr>
              <w:t xml:space="preserve">="Planning Permit" </w:t>
            </w:r>
            <w:r w:rsidRPr="00491F6C">
              <w:rPr>
                <w:rStyle w:val="ePlanElemEmphasisChar"/>
                <w:rFonts w:cs="Courier New"/>
                <w:sz w:val="18"/>
                <w:szCs w:val="18"/>
              </w:rPr>
              <w:t>desc</w:t>
            </w:r>
            <w:r w:rsidRPr="00491F6C">
              <w:rPr>
                <w:rStyle w:val="ePlanCodeChar"/>
                <w:rFonts w:cs="Courier New"/>
                <w:szCs w:val="18"/>
              </w:rPr>
              <w:t>="2002/338" /&gt;</w:t>
            </w:r>
          </w:p>
          <w:p w14:paraId="7E0CFD67" w14:textId="77777777" w:rsidR="00C949B2" w:rsidRDefault="00C949B2" w:rsidP="00C949B2">
            <w:pPr>
              <w:pStyle w:val="DSEBullet"/>
              <w:numPr>
                <w:ilvl w:val="0"/>
                <w:numId w:val="0"/>
              </w:numPr>
              <w:tabs>
                <w:tab w:val="clear" w:pos="170"/>
                <w:tab w:val="left" w:pos="142"/>
              </w:tabs>
              <w:snapToGrid w:val="0"/>
              <w:spacing w:afterLines="20" w:after="48" w:line="200" w:lineRule="exact"/>
              <w:rPr>
                <w:rFonts w:asciiTheme="minorHAnsi" w:hAnsiTheme="minorHAnsi" w:cstheme="minorHAnsi"/>
                <w:szCs w:val="18"/>
              </w:rPr>
            </w:pPr>
          </w:p>
          <w:p w14:paraId="7BC401FA" w14:textId="77777777" w:rsidR="00891D94" w:rsidRDefault="00891D94" w:rsidP="00C949B2">
            <w:pPr>
              <w:pStyle w:val="DSEBullet"/>
              <w:numPr>
                <w:ilvl w:val="0"/>
                <w:numId w:val="0"/>
              </w:numPr>
              <w:tabs>
                <w:tab w:val="clear" w:pos="170"/>
                <w:tab w:val="left" w:pos="142"/>
              </w:tabs>
              <w:snapToGrid w:val="0"/>
              <w:spacing w:afterLines="20" w:after="48" w:line="200" w:lineRule="exact"/>
              <w:rPr>
                <w:rFonts w:asciiTheme="minorHAnsi" w:hAnsiTheme="minorHAnsi" w:cstheme="minorHAnsi"/>
                <w:szCs w:val="18"/>
              </w:rPr>
            </w:pPr>
          </w:p>
          <w:p w14:paraId="1D1F6F54" w14:textId="5362437D" w:rsidR="00891D94" w:rsidRPr="000D27EC" w:rsidRDefault="00891D94" w:rsidP="00C949B2">
            <w:pPr>
              <w:pStyle w:val="DSEBullet"/>
              <w:numPr>
                <w:ilvl w:val="0"/>
                <w:numId w:val="0"/>
              </w:numPr>
              <w:tabs>
                <w:tab w:val="clear" w:pos="170"/>
                <w:tab w:val="left" w:pos="142"/>
              </w:tabs>
              <w:snapToGrid w:val="0"/>
              <w:spacing w:afterLines="20" w:after="48" w:line="200" w:lineRule="exact"/>
              <w:rPr>
                <w:rFonts w:asciiTheme="minorHAnsi" w:hAnsiTheme="minorHAnsi" w:cstheme="minorHAnsi"/>
                <w:szCs w:val="18"/>
              </w:rPr>
            </w:pPr>
          </w:p>
        </w:tc>
        <w:tc>
          <w:tcPr>
            <w:tcW w:w="2500" w:type="pct"/>
            <w:vMerge w:val="restart"/>
          </w:tcPr>
          <w:p w14:paraId="59FEA36F" w14:textId="77777777" w:rsidR="00C949B2" w:rsidRPr="000D27EC" w:rsidRDefault="00C949B2" w:rsidP="00C949B2">
            <w:pPr>
              <w:pStyle w:val="DSETblBdyL"/>
              <w:rPr>
                <w:rFonts w:asciiTheme="minorHAnsi" w:hAnsiTheme="minorHAnsi" w:cstheme="minorHAnsi"/>
                <w:b/>
                <w:szCs w:val="18"/>
              </w:rPr>
            </w:pPr>
            <w:r w:rsidRPr="000D27EC">
              <w:rPr>
                <w:rFonts w:asciiTheme="minorHAnsi" w:hAnsiTheme="minorHAnsi" w:cstheme="minorHAnsi"/>
                <w:b/>
                <w:szCs w:val="18"/>
              </w:rPr>
              <w:t>Textual + Parcel Reference Annotation Types</w:t>
            </w:r>
          </w:p>
          <w:p w14:paraId="18D0C2D3" w14:textId="494F73DC" w:rsidR="00C949B2" w:rsidRPr="000D27EC" w:rsidRDefault="00C949B2" w:rsidP="00C949B2">
            <w:pPr>
              <w:pStyle w:val="DSETblBdyL"/>
              <w:rPr>
                <w:rFonts w:asciiTheme="minorHAnsi" w:hAnsiTheme="minorHAnsi" w:cstheme="minorHAnsi"/>
                <w:szCs w:val="18"/>
              </w:rPr>
            </w:pPr>
            <w:r w:rsidRPr="000D27EC">
              <w:rPr>
                <w:rFonts w:asciiTheme="minorHAnsi" w:hAnsiTheme="minorHAnsi" w:cstheme="minorHAnsi"/>
                <w:szCs w:val="18"/>
              </w:rPr>
              <w:t xml:space="preserve">The following annotations require the surveyor to qualify the annotation with text in the </w:t>
            </w:r>
            <w:r w:rsidRPr="00491F6C">
              <w:rPr>
                <w:rStyle w:val="ePlanCodeChar"/>
                <w:rFonts w:cs="Courier New"/>
                <w:szCs w:val="18"/>
              </w:rPr>
              <w:t>@desc</w:t>
            </w:r>
            <w:r w:rsidRPr="000D27EC">
              <w:rPr>
                <w:rFonts w:asciiTheme="minorHAnsi" w:hAnsiTheme="minorHAnsi" w:cstheme="minorHAnsi"/>
                <w:szCs w:val="18"/>
              </w:rPr>
              <w:t xml:space="preserve"> field and </w:t>
            </w:r>
            <w:r w:rsidR="002D6DD6">
              <w:rPr>
                <w:rFonts w:asciiTheme="minorHAnsi" w:hAnsiTheme="minorHAnsi" w:cstheme="minorHAnsi"/>
                <w:szCs w:val="18"/>
              </w:rPr>
              <w:t xml:space="preserve">use </w:t>
            </w:r>
            <w:r w:rsidRPr="00491F6C">
              <w:rPr>
                <w:rStyle w:val="ePlanCodeChar"/>
                <w:rFonts w:cs="Courier New"/>
                <w:szCs w:val="18"/>
              </w:rPr>
              <w:t>@pclRef</w:t>
            </w:r>
            <w:r w:rsidRPr="000D27EC">
              <w:rPr>
                <w:rFonts w:asciiTheme="minorHAnsi" w:hAnsiTheme="minorHAnsi" w:cstheme="minorHAnsi"/>
                <w:szCs w:val="18"/>
              </w:rPr>
              <w:t xml:space="preserve"> to </w:t>
            </w:r>
            <w:r w:rsidR="002D6DD6">
              <w:rPr>
                <w:rFonts w:asciiTheme="minorHAnsi" w:hAnsiTheme="minorHAnsi" w:cstheme="minorHAnsi"/>
                <w:szCs w:val="18"/>
              </w:rPr>
              <w:t>reference</w:t>
            </w:r>
            <w:r w:rsidR="002D6DD6" w:rsidRPr="000D27EC">
              <w:rPr>
                <w:rFonts w:asciiTheme="minorHAnsi" w:hAnsiTheme="minorHAnsi" w:cstheme="minorHAnsi"/>
                <w:szCs w:val="18"/>
              </w:rPr>
              <w:t xml:space="preserve"> </w:t>
            </w:r>
            <w:r w:rsidR="002D6DD6">
              <w:rPr>
                <w:rFonts w:asciiTheme="minorHAnsi" w:hAnsiTheme="minorHAnsi" w:cstheme="minorHAnsi"/>
                <w:szCs w:val="18"/>
              </w:rPr>
              <w:t>the</w:t>
            </w:r>
            <w:r w:rsidR="002D6DD6" w:rsidRPr="000D27EC">
              <w:rPr>
                <w:rFonts w:asciiTheme="minorHAnsi" w:hAnsiTheme="minorHAnsi" w:cstheme="minorHAnsi"/>
                <w:szCs w:val="18"/>
              </w:rPr>
              <w:t xml:space="preserve"> </w:t>
            </w:r>
            <w:r w:rsidRPr="000D27EC">
              <w:rPr>
                <w:rFonts w:asciiTheme="minorHAnsi" w:hAnsiTheme="minorHAnsi" w:cstheme="minorHAnsi"/>
                <w:szCs w:val="18"/>
              </w:rPr>
              <w:t>parcel</w:t>
            </w:r>
            <w:r w:rsidR="002D6DD6">
              <w:rPr>
                <w:rFonts w:asciiTheme="minorHAnsi" w:hAnsiTheme="minorHAnsi" w:cstheme="minorHAnsi"/>
                <w:szCs w:val="18"/>
              </w:rPr>
              <w:t xml:space="preserve"> (s) to which</w:t>
            </w:r>
            <w:r w:rsidRPr="000D27EC">
              <w:rPr>
                <w:rFonts w:asciiTheme="minorHAnsi" w:hAnsiTheme="minorHAnsi" w:cstheme="minorHAnsi"/>
                <w:szCs w:val="18"/>
              </w:rPr>
              <w:t xml:space="preserve"> the description applies:</w:t>
            </w:r>
          </w:p>
          <w:p w14:paraId="1BCEE8E7" w14:textId="77777777" w:rsidR="00C949B2" w:rsidRPr="000D27EC" w:rsidRDefault="00C949B2" w:rsidP="00673DFB">
            <w:pPr>
              <w:pStyle w:val="DSEBullet"/>
            </w:pPr>
            <w:r w:rsidRPr="000D27EC">
              <w:t>Easement Qualification</w:t>
            </w:r>
          </w:p>
          <w:p w14:paraId="6BC9ADFF" w14:textId="77777777" w:rsidR="00C949B2" w:rsidRPr="000D27EC" w:rsidRDefault="00C949B2" w:rsidP="00673DFB">
            <w:pPr>
              <w:pStyle w:val="DSEBullet"/>
            </w:pPr>
            <w:r w:rsidRPr="000D27EC">
              <w:t>Easement Purpose</w:t>
            </w:r>
          </w:p>
          <w:p w14:paraId="332505CD" w14:textId="77777777" w:rsidR="00C949B2" w:rsidRPr="000D27EC" w:rsidRDefault="00C949B2" w:rsidP="00673DFB">
            <w:pPr>
              <w:pStyle w:val="DSEBullet"/>
            </w:pPr>
            <w:r w:rsidRPr="000D27EC">
              <w:t>Easement Beneficiary</w:t>
            </w:r>
          </w:p>
          <w:p w14:paraId="2E5C4E2F" w14:textId="77777777" w:rsidR="00C949B2" w:rsidRPr="000D27EC" w:rsidRDefault="00C949B2" w:rsidP="00673DFB">
            <w:pPr>
              <w:pStyle w:val="DSEBullet"/>
            </w:pPr>
            <w:r w:rsidRPr="000D27EC">
              <w:t>Easement Width</w:t>
            </w:r>
          </w:p>
          <w:p w14:paraId="26302A35" w14:textId="77777777" w:rsidR="00C949B2" w:rsidRPr="000D27EC" w:rsidRDefault="00C949B2" w:rsidP="00673DFB">
            <w:pPr>
              <w:pStyle w:val="DSEBullet"/>
            </w:pPr>
            <w:r w:rsidRPr="000D27EC">
              <w:t>Easement Origin</w:t>
            </w:r>
          </w:p>
          <w:p w14:paraId="20CFF186" w14:textId="77777777" w:rsidR="00C949B2" w:rsidRPr="000D27EC" w:rsidRDefault="00C949B2" w:rsidP="00673DFB">
            <w:pPr>
              <w:pStyle w:val="DSEBullet"/>
            </w:pPr>
            <w:r w:rsidRPr="000D27EC">
              <w:t>Building Boundary Notation</w:t>
            </w:r>
            <w:r w:rsidRPr="000D27EC">
              <w:br/>
              <w:t xml:space="preserve">If a line </w:t>
            </w:r>
            <w:r w:rsidRPr="00491F6C">
              <w:rPr>
                <w:rStyle w:val="ePlanCodeChar"/>
                <w:rFonts w:cs="Courier New"/>
                <w:szCs w:val="18"/>
              </w:rPr>
              <w:t>@desc</w:t>
            </w:r>
            <w:r w:rsidRPr="000D27EC">
              <w:t xml:space="preserve"> attribute contains the value of "Other", the parcel must have a building boundary annotation attached to it. </w:t>
            </w:r>
          </w:p>
          <w:p w14:paraId="647152FB" w14:textId="11E8B365" w:rsidR="00C949B2" w:rsidRPr="000D27EC" w:rsidRDefault="00C949B2" w:rsidP="00673DFB">
            <w:pPr>
              <w:pStyle w:val="DSEBullet"/>
            </w:pPr>
            <w:r w:rsidRPr="000D27EC">
              <w:t xml:space="preserve">Restriction Expiry Date </w:t>
            </w:r>
            <w:r w:rsidRPr="000D27EC">
              <w:br/>
              <w:t>A date in valid UTC format to define the expiry date of a restriction. eg "</w:t>
            </w:r>
            <w:r w:rsidR="00C472F9" w:rsidRPr="000D27EC">
              <w:t>201</w:t>
            </w:r>
            <w:r w:rsidR="00C472F9">
              <w:t>9</w:t>
            </w:r>
            <w:r w:rsidRPr="000D27EC">
              <w:t>-0</w:t>
            </w:r>
            <w:r w:rsidR="00C472F9">
              <w:t>1</w:t>
            </w:r>
            <w:r w:rsidRPr="000D27EC">
              <w:t xml:space="preserve">-10". The </w:t>
            </w:r>
            <w:r w:rsidRPr="00491F6C">
              <w:rPr>
                <w:rStyle w:val="ePlanCodeChar"/>
                <w:rFonts w:cs="Courier New"/>
                <w:szCs w:val="18"/>
              </w:rPr>
              <w:t>@pclRef</w:t>
            </w:r>
            <w:r w:rsidRPr="000D27EC">
              <w:t xml:space="preserve"> attribute must be used to link to a valid restriction parcel.</w:t>
            </w:r>
          </w:p>
          <w:p w14:paraId="6A8954F4" w14:textId="77777777" w:rsidR="00C949B2" w:rsidRPr="000D27EC" w:rsidRDefault="00C949B2" w:rsidP="00673DFB">
            <w:pPr>
              <w:pStyle w:val="DSEBullet"/>
              <w:rPr>
                <w:snapToGrid w:val="0"/>
              </w:rPr>
            </w:pPr>
            <w:r w:rsidRPr="000D27EC">
              <w:t>Purpose of The Owners Corporation</w:t>
            </w:r>
          </w:p>
          <w:p w14:paraId="318CF274" w14:textId="77777777" w:rsidR="00C949B2" w:rsidRPr="000D27EC" w:rsidRDefault="00C949B2" w:rsidP="00673DFB">
            <w:pPr>
              <w:pStyle w:val="DSEBullet"/>
              <w:rPr>
                <w:snapToGrid w:val="0"/>
              </w:rPr>
            </w:pPr>
            <w:r w:rsidRPr="000D27EC">
              <w:rPr>
                <w:rFonts w:eastAsia="Calibri"/>
                <w:highlight w:val="white"/>
              </w:rPr>
              <w:t>Owners Corporation Notation</w:t>
            </w:r>
          </w:p>
          <w:p w14:paraId="073E0F81" w14:textId="77777777" w:rsidR="00C949B2" w:rsidRPr="000D27EC" w:rsidRDefault="00C949B2" w:rsidP="00673DFB">
            <w:pPr>
              <w:pStyle w:val="DSEBullet"/>
              <w:rPr>
                <w:snapToGrid w:val="0"/>
              </w:rPr>
            </w:pPr>
            <w:r w:rsidRPr="000D27EC">
              <w:rPr>
                <w:rFonts w:eastAsia="Calibri"/>
                <w:highlight w:val="white"/>
              </w:rPr>
              <w:t>The Basis For Allocation of Lot Entitlement And Liability</w:t>
            </w:r>
          </w:p>
          <w:p w14:paraId="72E586A7" w14:textId="77777777" w:rsidR="00C949B2" w:rsidRPr="000D27EC" w:rsidRDefault="00C949B2" w:rsidP="00673DFB">
            <w:pPr>
              <w:pStyle w:val="DSEBullet"/>
              <w:rPr>
                <w:snapToGrid w:val="0"/>
              </w:rPr>
            </w:pPr>
            <w:r w:rsidRPr="000D27EC">
              <w:rPr>
                <w:rFonts w:eastAsia="Calibri"/>
                <w:highlight w:val="white"/>
              </w:rPr>
              <w:t>Details Of The Limitations of The Owners Corporation</w:t>
            </w:r>
          </w:p>
          <w:p w14:paraId="6A6B96BF" w14:textId="77777777" w:rsidR="00C949B2" w:rsidRPr="000D27EC" w:rsidRDefault="00C949B2" w:rsidP="00673DFB">
            <w:pPr>
              <w:pStyle w:val="DSEBullet"/>
              <w:rPr>
                <w:snapToGrid w:val="0"/>
              </w:rPr>
            </w:pPr>
            <w:r w:rsidRPr="000D27EC">
              <w:rPr>
                <w:rFonts w:eastAsia="Calibri"/>
                <w:highlight w:val="white"/>
              </w:rPr>
              <w:t>Functions or Obligations Referred By The Limited Owners Corporation</w:t>
            </w:r>
          </w:p>
          <w:p w14:paraId="3C8314BF" w14:textId="77777777" w:rsidR="00C949B2" w:rsidRPr="000D27EC" w:rsidRDefault="00C949B2" w:rsidP="00673DFB">
            <w:pPr>
              <w:pStyle w:val="DSEBullet"/>
              <w:rPr>
                <w:snapToGrid w:val="0"/>
              </w:rPr>
            </w:pPr>
            <w:r w:rsidRPr="000D27EC">
              <w:rPr>
                <w:rFonts w:eastAsia="Calibri"/>
                <w:highlight w:val="white"/>
              </w:rPr>
              <w:t>Functions or Obligations Referred To The Unlimited Owners Corporation</w:t>
            </w:r>
          </w:p>
          <w:p w14:paraId="106BC7DE" w14:textId="77777777" w:rsidR="00E830F8" w:rsidRPr="00395F3D" w:rsidRDefault="00E830F8" w:rsidP="00E830F8">
            <w:pPr>
              <w:pStyle w:val="DSEBullet"/>
            </w:pPr>
            <w:r>
              <w:rPr>
                <w:highlight w:val="white"/>
              </w:rPr>
              <w:t>Balance Of Existing OC Entitlement</w:t>
            </w:r>
          </w:p>
          <w:p w14:paraId="11DF44DA" w14:textId="77777777" w:rsidR="00E830F8" w:rsidRPr="00756561" w:rsidRDefault="00E830F8" w:rsidP="00E830F8">
            <w:pPr>
              <w:pStyle w:val="DSEBullet"/>
            </w:pPr>
            <w:r>
              <w:rPr>
                <w:highlight w:val="white"/>
              </w:rPr>
              <w:t>Balance Of Existing OC Liability</w:t>
            </w:r>
          </w:p>
          <w:p w14:paraId="0BBFCACB" w14:textId="77777777" w:rsidR="00C949B2" w:rsidRPr="000D27EC" w:rsidRDefault="00C949B2" w:rsidP="00673DFB">
            <w:pPr>
              <w:pStyle w:val="DSEBullet"/>
            </w:pPr>
            <w:r w:rsidRPr="000D27EC">
              <w:t>Section 35 Compulsory</w:t>
            </w:r>
          </w:p>
          <w:p w14:paraId="57D37455" w14:textId="239F6466" w:rsidR="00C949B2" w:rsidRDefault="00C949B2" w:rsidP="00673DFB">
            <w:pPr>
              <w:pStyle w:val="DSEBullet"/>
            </w:pPr>
            <w:r w:rsidRPr="000D27EC">
              <w:t>Section 35 Agreement</w:t>
            </w:r>
          </w:p>
          <w:p w14:paraId="34DB6DC1" w14:textId="77777777" w:rsidR="00673DFB" w:rsidRPr="000D27EC" w:rsidRDefault="00673DFB" w:rsidP="00227DF6">
            <w:pPr>
              <w:pStyle w:val="DSEBullet"/>
              <w:numPr>
                <w:ilvl w:val="0"/>
                <w:numId w:val="0"/>
              </w:numPr>
              <w:ind w:left="720"/>
            </w:pPr>
          </w:p>
          <w:p w14:paraId="6622CF9F" w14:textId="77777777" w:rsidR="00C949B2" w:rsidRPr="000D27EC" w:rsidRDefault="00C949B2" w:rsidP="00C949B2">
            <w:pPr>
              <w:pStyle w:val="DSEBullet"/>
              <w:numPr>
                <w:ilvl w:val="0"/>
                <w:numId w:val="0"/>
              </w:numPr>
              <w:tabs>
                <w:tab w:val="clear" w:pos="170"/>
                <w:tab w:val="left" w:pos="142"/>
              </w:tabs>
              <w:snapToGrid w:val="0"/>
              <w:spacing w:afterLines="20" w:after="48" w:line="200" w:lineRule="exact"/>
              <w:rPr>
                <w:rFonts w:asciiTheme="minorHAnsi" w:hAnsiTheme="minorHAnsi" w:cstheme="minorHAnsi"/>
                <w:szCs w:val="18"/>
              </w:rPr>
            </w:pPr>
            <w:r w:rsidRPr="000D27EC">
              <w:rPr>
                <w:rFonts w:asciiTheme="minorHAnsi" w:hAnsiTheme="minorHAnsi" w:cstheme="minorHAnsi"/>
                <w:szCs w:val="18"/>
              </w:rPr>
              <w:t>LandXML Example:</w:t>
            </w:r>
            <w:r w:rsidRPr="000D27EC">
              <w:rPr>
                <w:rFonts w:asciiTheme="minorHAnsi" w:hAnsiTheme="minorHAnsi" w:cstheme="minorHAnsi"/>
                <w:szCs w:val="18"/>
              </w:rPr>
              <w:br/>
            </w:r>
            <w:r w:rsidRPr="00491F6C">
              <w:rPr>
                <w:rStyle w:val="ePlanCodeChar"/>
                <w:rFonts w:cs="Courier New"/>
                <w:szCs w:val="18"/>
              </w:rPr>
              <w:t xml:space="preserve">&lt;Annotation name="ANNO-1" </w:t>
            </w:r>
            <w:r w:rsidRPr="00491F6C">
              <w:rPr>
                <w:rStyle w:val="ePlanElemEmphasisChar"/>
                <w:rFonts w:cs="Courier New"/>
                <w:sz w:val="18"/>
                <w:szCs w:val="18"/>
              </w:rPr>
              <w:t>pclRef</w:t>
            </w:r>
            <w:r w:rsidRPr="00491F6C">
              <w:rPr>
                <w:rStyle w:val="ePlanCodeChar"/>
                <w:rFonts w:eastAsia="PMingLiU" w:cs="Courier New"/>
                <w:szCs w:val="18"/>
              </w:rPr>
              <w:t>="1\PS123456"</w:t>
            </w:r>
            <w:r w:rsidRPr="00491F6C">
              <w:rPr>
                <w:rStyle w:val="ePlanCodeChar"/>
                <w:rFonts w:cs="Courier New"/>
                <w:szCs w:val="18"/>
              </w:rPr>
              <w:br/>
            </w:r>
            <w:r w:rsidRPr="00491F6C">
              <w:rPr>
                <w:rStyle w:val="ePlanElemEmphasisChar"/>
                <w:rFonts w:cs="Courier New"/>
                <w:sz w:val="18"/>
                <w:szCs w:val="18"/>
              </w:rPr>
              <w:t>type</w:t>
            </w:r>
            <w:r w:rsidRPr="00491F6C">
              <w:rPr>
                <w:rStyle w:val="ePlanCodeChar"/>
                <w:rFonts w:cs="Courier New"/>
                <w:szCs w:val="18"/>
              </w:rPr>
              <w:t xml:space="preserve">="Building Boundary Notation" </w:t>
            </w:r>
            <w:r w:rsidRPr="00491F6C">
              <w:rPr>
                <w:rStyle w:val="ePlanCodeChar"/>
                <w:rFonts w:cs="Courier New"/>
                <w:szCs w:val="18"/>
              </w:rPr>
              <w:br/>
            </w:r>
            <w:r w:rsidRPr="00491F6C">
              <w:rPr>
                <w:rStyle w:val="ePlanElemEmphasisChar"/>
                <w:rFonts w:cs="Courier New"/>
                <w:sz w:val="18"/>
                <w:szCs w:val="18"/>
              </w:rPr>
              <w:t>desc</w:t>
            </w:r>
            <w:r w:rsidRPr="00491F6C">
              <w:rPr>
                <w:rStyle w:val="ePlanCodeChar"/>
                <w:rFonts w:cs="Courier New"/>
                <w:szCs w:val="18"/>
              </w:rPr>
              <w:t>="The boundary is a party wall" /&gt;</w:t>
            </w:r>
            <w:r w:rsidRPr="000D27EC">
              <w:rPr>
                <w:rStyle w:val="ePlanCodeChar"/>
                <w:rFonts w:asciiTheme="minorHAnsi" w:hAnsiTheme="minorHAnsi" w:cstheme="minorHAnsi"/>
                <w:szCs w:val="18"/>
              </w:rPr>
              <w:br/>
            </w:r>
          </w:p>
        </w:tc>
      </w:tr>
      <w:tr w:rsidR="00C949B2" w:rsidRPr="007C19D6" w14:paraId="48649929" w14:textId="77777777" w:rsidTr="00C359AF">
        <w:tc>
          <w:tcPr>
            <w:tcW w:w="2500" w:type="pct"/>
          </w:tcPr>
          <w:p w14:paraId="5D15C35D" w14:textId="77777777" w:rsidR="00092A5A" w:rsidRDefault="00092A5A" w:rsidP="00C949B2">
            <w:pPr>
              <w:pStyle w:val="DSETblBdyL"/>
              <w:rPr>
                <w:rFonts w:asciiTheme="minorHAnsi" w:hAnsiTheme="minorHAnsi" w:cstheme="minorHAnsi"/>
                <w:b/>
                <w:szCs w:val="18"/>
              </w:rPr>
            </w:pPr>
          </w:p>
          <w:p w14:paraId="14410F17" w14:textId="77777777" w:rsidR="00092A5A" w:rsidRDefault="00092A5A" w:rsidP="00C949B2">
            <w:pPr>
              <w:pStyle w:val="DSETblBdyL"/>
              <w:rPr>
                <w:rFonts w:asciiTheme="minorHAnsi" w:hAnsiTheme="minorHAnsi" w:cstheme="minorHAnsi"/>
                <w:b/>
                <w:szCs w:val="18"/>
              </w:rPr>
            </w:pPr>
          </w:p>
          <w:p w14:paraId="767EEBBC" w14:textId="77777777" w:rsidR="00092A5A" w:rsidRDefault="00092A5A" w:rsidP="00C949B2">
            <w:pPr>
              <w:pStyle w:val="DSETblBdyL"/>
              <w:rPr>
                <w:rFonts w:asciiTheme="minorHAnsi" w:hAnsiTheme="minorHAnsi" w:cstheme="minorHAnsi"/>
                <w:b/>
                <w:szCs w:val="18"/>
              </w:rPr>
            </w:pPr>
          </w:p>
          <w:p w14:paraId="29382E70" w14:textId="77777777" w:rsidR="00092A5A" w:rsidRDefault="00092A5A" w:rsidP="00C949B2">
            <w:pPr>
              <w:pStyle w:val="DSETblBdyL"/>
              <w:rPr>
                <w:rFonts w:asciiTheme="minorHAnsi" w:hAnsiTheme="minorHAnsi" w:cstheme="minorHAnsi"/>
                <w:b/>
                <w:szCs w:val="18"/>
              </w:rPr>
            </w:pPr>
          </w:p>
          <w:p w14:paraId="7F73F938" w14:textId="77777777" w:rsidR="00092A5A" w:rsidRDefault="00092A5A" w:rsidP="00C949B2">
            <w:pPr>
              <w:pStyle w:val="DSETblBdyL"/>
              <w:rPr>
                <w:rFonts w:asciiTheme="minorHAnsi" w:hAnsiTheme="minorHAnsi" w:cstheme="minorHAnsi"/>
                <w:b/>
                <w:szCs w:val="18"/>
              </w:rPr>
            </w:pPr>
          </w:p>
          <w:p w14:paraId="14583BFE" w14:textId="77777777" w:rsidR="00092A5A" w:rsidRDefault="00092A5A" w:rsidP="00C949B2">
            <w:pPr>
              <w:pStyle w:val="DSETblBdyL"/>
              <w:rPr>
                <w:rFonts w:asciiTheme="minorHAnsi" w:hAnsiTheme="minorHAnsi" w:cstheme="minorHAnsi"/>
                <w:b/>
                <w:szCs w:val="18"/>
              </w:rPr>
            </w:pPr>
          </w:p>
          <w:p w14:paraId="27DD5BDD" w14:textId="77777777" w:rsidR="00092A5A" w:rsidRDefault="00092A5A" w:rsidP="00C949B2">
            <w:pPr>
              <w:pStyle w:val="DSETblBdyL"/>
              <w:rPr>
                <w:rFonts w:asciiTheme="minorHAnsi" w:hAnsiTheme="minorHAnsi" w:cstheme="minorHAnsi"/>
                <w:b/>
                <w:szCs w:val="18"/>
              </w:rPr>
            </w:pPr>
          </w:p>
          <w:p w14:paraId="67EFB211" w14:textId="77777777" w:rsidR="00092A5A" w:rsidRDefault="00092A5A" w:rsidP="00C949B2">
            <w:pPr>
              <w:pStyle w:val="DSETblBdyL"/>
              <w:rPr>
                <w:rFonts w:asciiTheme="minorHAnsi" w:hAnsiTheme="minorHAnsi" w:cstheme="minorHAnsi"/>
                <w:b/>
                <w:szCs w:val="18"/>
              </w:rPr>
            </w:pPr>
          </w:p>
          <w:p w14:paraId="1C5A0D9B" w14:textId="77777777" w:rsidR="00092A5A" w:rsidRDefault="00092A5A" w:rsidP="00C949B2">
            <w:pPr>
              <w:pStyle w:val="DSETblBdyL"/>
              <w:rPr>
                <w:rFonts w:asciiTheme="minorHAnsi" w:hAnsiTheme="minorHAnsi" w:cstheme="minorHAnsi"/>
                <w:b/>
                <w:szCs w:val="18"/>
              </w:rPr>
            </w:pPr>
          </w:p>
          <w:p w14:paraId="3EBBB2CB" w14:textId="77777777" w:rsidR="00092A5A" w:rsidRDefault="00092A5A" w:rsidP="00C949B2">
            <w:pPr>
              <w:pStyle w:val="DSETblBdyL"/>
              <w:rPr>
                <w:rFonts w:asciiTheme="minorHAnsi" w:hAnsiTheme="minorHAnsi" w:cstheme="minorHAnsi"/>
                <w:b/>
                <w:szCs w:val="18"/>
              </w:rPr>
            </w:pPr>
          </w:p>
          <w:p w14:paraId="087D582F" w14:textId="77777777" w:rsidR="00092A5A" w:rsidRDefault="00092A5A" w:rsidP="00C949B2">
            <w:pPr>
              <w:pStyle w:val="DSETblBdyL"/>
              <w:rPr>
                <w:rFonts w:asciiTheme="minorHAnsi" w:hAnsiTheme="minorHAnsi" w:cstheme="minorHAnsi"/>
                <w:b/>
                <w:szCs w:val="18"/>
              </w:rPr>
            </w:pPr>
          </w:p>
          <w:p w14:paraId="40F866D6" w14:textId="41C6F3A2" w:rsidR="00C949B2" w:rsidRPr="000D27EC" w:rsidRDefault="00C949B2" w:rsidP="00C949B2">
            <w:pPr>
              <w:pStyle w:val="DSETblBdyL"/>
              <w:rPr>
                <w:rFonts w:asciiTheme="minorHAnsi" w:hAnsiTheme="minorHAnsi" w:cstheme="minorHAnsi"/>
                <w:b/>
                <w:snapToGrid w:val="0"/>
                <w:color w:val="6D5E03"/>
                <w:szCs w:val="18"/>
              </w:rPr>
            </w:pPr>
            <w:r w:rsidRPr="000D27EC">
              <w:rPr>
                <w:rFonts w:asciiTheme="minorHAnsi" w:hAnsiTheme="minorHAnsi" w:cstheme="minorHAnsi"/>
                <w:b/>
                <w:szCs w:val="18"/>
              </w:rPr>
              <w:t>Parcel Reference Annotation Types</w:t>
            </w:r>
          </w:p>
          <w:p w14:paraId="148E09C5" w14:textId="77777777" w:rsidR="00C949B2" w:rsidRPr="000D27EC" w:rsidRDefault="00C949B2" w:rsidP="00C949B2">
            <w:pPr>
              <w:pStyle w:val="DSETblBdyL"/>
              <w:rPr>
                <w:rFonts w:asciiTheme="minorHAnsi" w:hAnsiTheme="minorHAnsi" w:cstheme="minorHAnsi"/>
                <w:szCs w:val="18"/>
              </w:rPr>
            </w:pPr>
            <w:r w:rsidRPr="000D27EC">
              <w:rPr>
                <w:rFonts w:asciiTheme="minorHAnsi" w:hAnsiTheme="minorHAnsi" w:cstheme="minorHAnsi"/>
                <w:szCs w:val="18"/>
              </w:rPr>
              <w:t xml:space="preserve">The following annotation requires </w:t>
            </w:r>
            <w:r w:rsidRPr="00491F6C">
              <w:rPr>
                <w:rStyle w:val="ePlanCodeChar"/>
                <w:rFonts w:cs="Courier New"/>
                <w:szCs w:val="18"/>
              </w:rPr>
              <w:t>@pclRef</w:t>
            </w:r>
            <w:r w:rsidRPr="000D27EC">
              <w:rPr>
                <w:rFonts w:asciiTheme="minorHAnsi" w:hAnsiTheme="minorHAnsi" w:cstheme="minorHAnsi"/>
                <w:szCs w:val="18"/>
              </w:rPr>
              <w:t xml:space="preserve"> as it is intended to refer to specific parcel. Text in the </w:t>
            </w:r>
            <w:r w:rsidRPr="00491F6C">
              <w:rPr>
                <w:rStyle w:val="ePlanCodeChar"/>
                <w:rFonts w:cs="Courier New"/>
                <w:szCs w:val="18"/>
              </w:rPr>
              <w:t>@desc</w:t>
            </w:r>
            <w:r w:rsidRPr="000D27EC">
              <w:rPr>
                <w:rFonts w:asciiTheme="minorHAnsi" w:hAnsiTheme="minorHAnsi" w:cstheme="minorHAnsi"/>
                <w:szCs w:val="18"/>
              </w:rPr>
              <w:t xml:space="preserve"> attribute should be a copy of the </w:t>
            </w:r>
            <w:r w:rsidRPr="00491F6C">
              <w:rPr>
                <w:rStyle w:val="ePlanCodeChar"/>
                <w:rFonts w:cs="Courier New"/>
                <w:szCs w:val="18"/>
              </w:rPr>
              <w:t>@type</w:t>
            </w:r>
            <w:r w:rsidRPr="000D27EC">
              <w:rPr>
                <w:rFonts w:asciiTheme="minorHAnsi" w:hAnsiTheme="minorHAnsi" w:cstheme="minorHAnsi"/>
                <w:szCs w:val="18"/>
              </w:rPr>
              <w:t xml:space="preserve"> attribute. </w:t>
            </w:r>
          </w:p>
          <w:p w14:paraId="28197EDE"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Parcel with Area by Deduction</w:t>
            </w:r>
          </w:p>
          <w:p w14:paraId="7524DC3E" w14:textId="77777777" w:rsidR="00C949B2" w:rsidRPr="000D27EC" w:rsidRDefault="00C949B2" w:rsidP="00C949B2">
            <w:pPr>
              <w:pStyle w:val="DSETblBdyL"/>
              <w:rPr>
                <w:rFonts w:asciiTheme="minorHAnsi" w:hAnsiTheme="minorHAnsi" w:cstheme="minorHAnsi"/>
                <w:snapToGrid w:val="0"/>
                <w:szCs w:val="18"/>
              </w:rPr>
            </w:pPr>
          </w:p>
          <w:p w14:paraId="22222F4F" w14:textId="77777777" w:rsidR="00C949B2" w:rsidRPr="000D27EC" w:rsidRDefault="00C949B2" w:rsidP="00C949B2">
            <w:pPr>
              <w:pStyle w:val="DSETblBdyL"/>
              <w:rPr>
                <w:rFonts w:asciiTheme="minorHAnsi" w:hAnsiTheme="minorHAnsi" w:cstheme="minorHAnsi"/>
                <w:snapToGrid w:val="0"/>
                <w:szCs w:val="18"/>
              </w:rPr>
            </w:pPr>
            <w:r w:rsidRPr="000D27EC">
              <w:rPr>
                <w:rFonts w:asciiTheme="minorHAnsi" w:hAnsiTheme="minorHAnsi" w:cstheme="minorHAnsi"/>
                <w:snapToGrid w:val="0"/>
                <w:szCs w:val="18"/>
              </w:rPr>
              <w:t>LandXML Example:</w:t>
            </w:r>
          </w:p>
          <w:p w14:paraId="147DBC0C" w14:textId="2736D334" w:rsidR="00C949B2" w:rsidRPr="00491F6C" w:rsidRDefault="00C949B2" w:rsidP="00C949B2">
            <w:pPr>
              <w:pStyle w:val="DSETblBdyL"/>
              <w:rPr>
                <w:rFonts w:ascii="Courier New" w:hAnsi="Courier New" w:cs="Courier New"/>
                <w:b/>
                <w:szCs w:val="18"/>
              </w:rPr>
            </w:pPr>
            <w:r w:rsidRPr="00491F6C">
              <w:rPr>
                <w:rStyle w:val="ePlanCodeChar"/>
                <w:rFonts w:cs="Courier New"/>
                <w:szCs w:val="18"/>
              </w:rPr>
              <w:t xml:space="preserve">&lt;Annotation name="ANNO-1" </w:t>
            </w:r>
            <w:r w:rsidRPr="00491F6C">
              <w:rPr>
                <w:rStyle w:val="ePlanElemEmphasisChar"/>
                <w:rFonts w:cs="Courier New"/>
                <w:sz w:val="18"/>
                <w:szCs w:val="18"/>
              </w:rPr>
              <w:t>pclRef</w:t>
            </w:r>
            <w:r w:rsidRPr="00491F6C">
              <w:rPr>
                <w:rStyle w:val="ePlanCodeChar"/>
                <w:rFonts w:cs="Courier New"/>
                <w:szCs w:val="18"/>
              </w:rPr>
              <w:t>="</w:t>
            </w:r>
            <w:r w:rsidR="004024DB" w:rsidRPr="00491F6C">
              <w:rPr>
                <w:rStyle w:val="ePlanCodeChar"/>
                <w:rFonts w:cs="Courier New"/>
                <w:szCs w:val="18"/>
              </w:rPr>
              <w:t>BL1</w:t>
            </w:r>
            <w:r w:rsidRPr="00491F6C">
              <w:rPr>
                <w:rStyle w:val="ePlanCodeChar"/>
                <w:rFonts w:cs="Courier New"/>
                <w:szCs w:val="18"/>
              </w:rPr>
              <w:t>\PS123456"</w:t>
            </w:r>
            <w:r w:rsidRPr="00491F6C">
              <w:rPr>
                <w:rStyle w:val="ePlanCodeChar"/>
                <w:rFonts w:cs="Courier New"/>
                <w:szCs w:val="18"/>
              </w:rPr>
              <w:br/>
            </w:r>
            <w:r w:rsidRPr="00491F6C">
              <w:rPr>
                <w:rStyle w:val="ePlanElemEmphasisChar"/>
                <w:rFonts w:cs="Courier New"/>
                <w:sz w:val="18"/>
                <w:szCs w:val="18"/>
              </w:rPr>
              <w:t>type</w:t>
            </w:r>
            <w:r w:rsidRPr="00491F6C">
              <w:rPr>
                <w:rStyle w:val="ePlanCodeChar"/>
                <w:rFonts w:cs="Courier New"/>
                <w:szCs w:val="18"/>
              </w:rPr>
              <w:t xml:space="preserve">="Parcel with Area by Deduction" </w:t>
            </w:r>
            <w:r w:rsidRPr="00491F6C">
              <w:rPr>
                <w:rStyle w:val="ePlanElemEmphasisChar"/>
                <w:rFonts w:cs="Courier New"/>
                <w:sz w:val="18"/>
                <w:szCs w:val="18"/>
              </w:rPr>
              <w:t>desc</w:t>
            </w:r>
            <w:r w:rsidRPr="00491F6C">
              <w:rPr>
                <w:rStyle w:val="ePlanCodeChar"/>
                <w:rFonts w:cs="Courier New"/>
                <w:szCs w:val="18"/>
              </w:rPr>
              <w:t>="Parcel with Area by Deduction" /&gt;</w:t>
            </w:r>
          </w:p>
        </w:tc>
        <w:tc>
          <w:tcPr>
            <w:tcW w:w="2500" w:type="pct"/>
            <w:vMerge/>
          </w:tcPr>
          <w:p w14:paraId="36A3E3BD" w14:textId="77777777" w:rsidR="00C949B2" w:rsidRPr="000D27EC" w:rsidRDefault="00C949B2" w:rsidP="00C949B2">
            <w:pPr>
              <w:pStyle w:val="DSETblBdyL"/>
              <w:rPr>
                <w:rFonts w:asciiTheme="minorHAnsi" w:hAnsiTheme="minorHAnsi" w:cstheme="minorHAnsi"/>
                <w:b/>
                <w:szCs w:val="18"/>
              </w:rPr>
            </w:pPr>
          </w:p>
        </w:tc>
      </w:tr>
      <w:tr w:rsidR="00C949B2" w:rsidRPr="00AC2EDC" w14:paraId="43809F11" w14:textId="77777777" w:rsidTr="00C359AF">
        <w:tc>
          <w:tcPr>
            <w:tcW w:w="5000" w:type="pct"/>
            <w:gridSpan w:val="2"/>
          </w:tcPr>
          <w:p w14:paraId="56548905" w14:textId="77777777" w:rsidR="00C949B2" w:rsidRPr="000D27EC" w:rsidRDefault="00C949B2" w:rsidP="00C949B2">
            <w:pPr>
              <w:pStyle w:val="DSETblBdyL"/>
              <w:rPr>
                <w:rFonts w:asciiTheme="minorHAnsi" w:hAnsiTheme="minorHAnsi" w:cstheme="minorHAnsi"/>
                <w:b/>
                <w:color w:val="6D5E03"/>
                <w:szCs w:val="18"/>
              </w:rPr>
            </w:pPr>
            <w:r w:rsidRPr="000D27EC">
              <w:rPr>
                <w:rFonts w:asciiTheme="minorHAnsi" w:hAnsiTheme="minorHAnsi" w:cstheme="minorHAnsi"/>
                <w:b/>
                <w:szCs w:val="18"/>
              </w:rPr>
              <w:t>General Annotation Types</w:t>
            </w:r>
          </w:p>
          <w:p w14:paraId="04195777" w14:textId="1289DA4D" w:rsidR="00C949B2" w:rsidRPr="000D27EC" w:rsidRDefault="00C949B2" w:rsidP="00C949B2">
            <w:pPr>
              <w:pStyle w:val="DSETblBdyL"/>
              <w:rPr>
                <w:rFonts w:asciiTheme="minorHAnsi" w:hAnsiTheme="minorHAnsi" w:cstheme="minorHAnsi"/>
                <w:szCs w:val="18"/>
              </w:rPr>
            </w:pPr>
            <w:r w:rsidRPr="000D27EC">
              <w:rPr>
                <w:rFonts w:asciiTheme="minorHAnsi" w:hAnsiTheme="minorHAnsi" w:cstheme="minorHAnsi"/>
                <w:szCs w:val="18"/>
              </w:rPr>
              <w:t xml:space="preserve">The following annotation types are for general use where the surveyor wishes to annotate information on the plan that is not covered by one of the textual and parcel reference types. </w:t>
            </w:r>
            <w:r w:rsidRPr="00491F6C">
              <w:rPr>
                <w:rStyle w:val="ePlanCodeChar"/>
                <w:rFonts w:cs="Courier New"/>
                <w:szCs w:val="18"/>
              </w:rPr>
              <w:t>@desc</w:t>
            </w:r>
            <w:r w:rsidRPr="000D27EC">
              <w:rPr>
                <w:rFonts w:asciiTheme="minorHAnsi" w:hAnsiTheme="minorHAnsi" w:cstheme="minorHAnsi"/>
                <w:szCs w:val="18"/>
              </w:rPr>
              <w:t xml:space="preserve"> should be filled in to provide the details of the annotation. </w:t>
            </w:r>
            <w:r w:rsidRPr="00491F6C">
              <w:rPr>
                <w:rStyle w:val="ePlanCodeChar"/>
                <w:rFonts w:cs="Courier New"/>
                <w:szCs w:val="18"/>
              </w:rPr>
              <w:t>@pclRef</w:t>
            </w:r>
            <w:r w:rsidRPr="000D27EC">
              <w:rPr>
                <w:rFonts w:asciiTheme="minorHAnsi" w:hAnsiTheme="minorHAnsi" w:cstheme="minorHAnsi"/>
                <w:szCs w:val="18"/>
              </w:rPr>
              <w:t xml:space="preserve"> attribute is optional</w:t>
            </w:r>
            <w:r w:rsidR="00ED0D4B">
              <w:rPr>
                <w:rFonts w:asciiTheme="minorHAnsi" w:hAnsiTheme="minorHAnsi" w:cstheme="minorHAnsi"/>
                <w:szCs w:val="18"/>
              </w:rPr>
              <w:t xml:space="preserve"> for these annotation types</w:t>
            </w:r>
            <w:r w:rsidRPr="000D27EC">
              <w:rPr>
                <w:rFonts w:asciiTheme="minorHAnsi" w:hAnsiTheme="minorHAnsi" w:cstheme="minorHAnsi"/>
                <w:szCs w:val="18"/>
              </w:rPr>
              <w:t>.</w:t>
            </w:r>
          </w:p>
          <w:p w14:paraId="5B3D311E"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General Plan Notation</w:t>
            </w:r>
          </w:p>
          <w:p w14:paraId="55923147"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Abstract of Field Records Notation</w:t>
            </w:r>
          </w:p>
          <w:p w14:paraId="6479416A"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Surveyor's Report Notation</w:t>
            </w:r>
          </w:p>
          <w:p w14:paraId="1ACF6A6F"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Title Closure Justification</w:t>
            </w:r>
          </w:p>
          <w:p w14:paraId="2232DF85"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Supply of Supplementary Field Record Notation</w:t>
            </w:r>
          </w:p>
          <w:p w14:paraId="14B5B7D4"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General Easement Notation</w:t>
            </w:r>
          </w:p>
          <w:p w14:paraId="1A59F092"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Section 35 – See Recording of Vesting Table Attached</w:t>
            </w:r>
          </w:p>
          <w:p w14:paraId="076EDF7E" w14:textId="77777777" w:rsidR="00C949B2" w:rsidRPr="000D27EC" w:rsidRDefault="00C949B2" w:rsidP="00C949B2">
            <w:pPr>
              <w:pStyle w:val="DSEBullet"/>
              <w:tabs>
                <w:tab w:val="clear" w:pos="170"/>
                <w:tab w:val="clear" w:pos="720"/>
                <w:tab w:val="left" w:pos="284"/>
              </w:tabs>
              <w:snapToGrid w:val="0"/>
              <w:spacing w:afterLines="20" w:after="48" w:line="200" w:lineRule="exact"/>
              <w:ind w:left="284" w:hanging="284"/>
              <w:rPr>
                <w:rFonts w:asciiTheme="minorHAnsi" w:hAnsiTheme="minorHAnsi" w:cstheme="minorHAnsi"/>
                <w:szCs w:val="18"/>
              </w:rPr>
            </w:pPr>
            <w:r w:rsidRPr="000D27EC">
              <w:rPr>
                <w:rFonts w:asciiTheme="minorHAnsi" w:hAnsiTheme="minorHAnsi" w:cstheme="minorHAnsi"/>
                <w:szCs w:val="18"/>
              </w:rPr>
              <w:t>Implied Easement Notation</w:t>
            </w:r>
          </w:p>
        </w:tc>
      </w:tr>
    </w:tbl>
    <w:p w14:paraId="5651CA00" w14:textId="6146411C" w:rsidR="00930C39" w:rsidRPr="00930C39" w:rsidRDefault="000D27EC" w:rsidP="000D27EC">
      <w:pPr>
        <w:pStyle w:val="CaptionImageorFigure"/>
        <w:rPr>
          <w:sz w:val="20"/>
        </w:rPr>
      </w:pPr>
      <w:r w:rsidRPr="00930C39">
        <w:rPr>
          <w:sz w:val="20"/>
        </w:rPr>
        <w:t xml:space="preserve">NOTE: </w:t>
      </w:r>
      <w:r w:rsidRPr="00C642C3">
        <w:rPr>
          <w:rFonts w:ascii="Courier New" w:hAnsi="Courier New" w:cs="Courier New"/>
          <w:sz w:val="20"/>
        </w:rPr>
        <w:t>@desc</w:t>
      </w:r>
      <w:r w:rsidRPr="00930C39">
        <w:rPr>
          <w:sz w:val="20"/>
        </w:rPr>
        <w:t xml:space="preserve"> attribute is mandatory in LandXML therefore text must be inserted into the attribute value. Use the same text as annotation type if user’s description is optional.</w:t>
      </w:r>
    </w:p>
    <w:p w14:paraId="6E7229BF" w14:textId="6FB08E14" w:rsidR="001C5A30" w:rsidRPr="004D5DB6" w:rsidRDefault="00DA089A" w:rsidP="00930C39">
      <w:pPr>
        <w:pStyle w:val="Heading2"/>
        <w:ind w:hanging="1135"/>
        <w:rPr>
          <w:rFonts w:ascii="VIC" w:hAnsi="VIC" w:cstheme="minorHAnsi"/>
        </w:rPr>
      </w:pPr>
      <w:bookmarkStart w:id="27" w:name="_Toc460924664"/>
      <w:bookmarkStart w:id="28" w:name="_Toc480839997"/>
      <w:bookmarkStart w:id="29" w:name="_Toc480840059"/>
      <w:bookmarkStart w:id="30" w:name="_Toc480840221"/>
      <w:bookmarkStart w:id="31" w:name="_Toc483565240"/>
      <w:bookmarkStart w:id="32" w:name="_Toc484009117"/>
      <w:bookmarkStart w:id="33" w:name="_Toc83902853"/>
      <w:r w:rsidRPr="004D5DB6">
        <w:rPr>
          <w:rFonts w:ascii="VIC" w:hAnsi="VIC" w:cstheme="minorHAnsi"/>
        </w:rPr>
        <w:t>Ge</w:t>
      </w:r>
      <w:r w:rsidR="000D27EC" w:rsidRPr="004D5DB6">
        <w:rPr>
          <w:rFonts w:ascii="VIC" w:hAnsi="VIC" w:cstheme="minorHAnsi"/>
        </w:rPr>
        <w:t>neral ePlan Information</w:t>
      </w:r>
      <w:bookmarkEnd w:id="27"/>
      <w:bookmarkEnd w:id="28"/>
      <w:bookmarkEnd w:id="29"/>
      <w:bookmarkEnd w:id="30"/>
      <w:bookmarkEnd w:id="31"/>
      <w:bookmarkEnd w:id="32"/>
      <w:bookmarkEnd w:id="33"/>
      <w:r w:rsidR="001C5A30" w:rsidRPr="004D5DB6">
        <w:rPr>
          <w:rFonts w:ascii="VIC" w:hAnsi="VIC" w:cstheme="minorHAnsi"/>
        </w:rPr>
        <w:t xml:space="preserve"> </w:t>
      </w:r>
    </w:p>
    <w:p w14:paraId="634794CB" w14:textId="6E685CAE" w:rsidR="000D27EC" w:rsidRDefault="000D27EC" w:rsidP="000D27EC">
      <w:pPr>
        <w:pStyle w:val="BodyText"/>
        <w:rPr>
          <w:lang w:eastAsia="en-AU"/>
        </w:rPr>
      </w:pPr>
      <w:r>
        <w:rPr>
          <w:lang w:eastAsia="en-AU"/>
        </w:rPr>
        <w:t>The complete information on attributes and elements can be found in the Victorian ePlan Protocol. The table below describes the information that is more commonly entered and used by surveyors:</w:t>
      </w:r>
    </w:p>
    <w:tbl>
      <w:tblPr>
        <w:tblStyle w:val="TableGrid"/>
        <w:tblW w:w="0" w:type="auto"/>
        <w:tblLook w:val="04A0" w:firstRow="1" w:lastRow="0" w:firstColumn="1" w:lastColumn="0" w:noHBand="0" w:noVBand="1"/>
      </w:tblPr>
      <w:tblGrid>
        <w:gridCol w:w="2977"/>
        <w:gridCol w:w="6521"/>
      </w:tblGrid>
      <w:tr w:rsidR="00C359AF" w14:paraId="2DFB21BF" w14:textId="77777777" w:rsidTr="00B228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tcPr>
          <w:p w14:paraId="0CCB44DF" w14:textId="14079C08" w:rsidR="00C359AF" w:rsidRDefault="00C359AF" w:rsidP="000D27EC">
            <w:pPr>
              <w:pStyle w:val="BodyText"/>
              <w:rPr>
                <w:lang w:eastAsia="en-AU"/>
              </w:rPr>
            </w:pPr>
            <w:r w:rsidRPr="00C359AF">
              <w:rPr>
                <w:b/>
                <w:lang w:eastAsia="en-AU"/>
              </w:rPr>
              <w:t>Attribut</w:t>
            </w:r>
            <w:r>
              <w:rPr>
                <w:lang w:eastAsia="en-AU"/>
              </w:rPr>
              <w:t>e</w:t>
            </w:r>
          </w:p>
        </w:tc>
        <w:tc>
          <w:tcPr>
            <w:tcW w:w="6521" w:type="dxa"/>
          </w:tcPr>
          <w:p w14:paraId="6D1DDED9" w14:textId="361882A8" w:rsidR="00C359AF" w:rsidRPr="00C359AF" w:rsidRDefault="00C359AF" w:rsidP="00C359AF">
            <w:pPr>
              <w:pStyle w:val="BodyText"/>
              <w:ind w:left="-1413" w:firstLine="1526"/>
              <w:cnfStyle w:val="100000000000" w:firstRow="1" w:lastRow="0" w:firstColumn="0" w:lastColumn="0" w:oddVBand="0" w:evenVBand="0" w:oddHBand="0" w:evenHBand="0" w:firstRowFirstColumn="0" w:firstRowLastColumn="0" w:lastRowFirstColumn="0" w:lastRowLastColumn="0"/>
              <w:rPr>
                <w:b/>
                <w:lang w:eastAsia="en-AU"/>
              </w:rPr>
            </w:pPr>
            <w:r w:rsidRPr="00C359AF">
              <w:rPr>
                <w:b/>
                <w:lang w:eastAsia="en-AU"/>
              </w:rPr>
              <w:t>Expected Value</w:t>
            </w:r>
          </w:p>
        </w:tc>
      </w:tr>
      <w:tr w:rsidR="00C359AF" w14:paraId="2F6EAB86" w14:textId="77777777" w:rsidTr="00B228C8">
        <w:tc>
          <w:tcPr>
            <w:tcW w:w="2977" w:type="dxa"/>
          </w:tcPr>
          <w:p w14:paraId="164A5A0E" w14:textId="529C6A45"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date</w:t>
            </w:r>
          </w:p>
        </w:tc>
        <w:tc>
          <w:tcPr>
            <w:tcW w:w="6521" w:type="dxa"/>
          </w:tcPr>
          <w:p w14:paraId="3D6D915F" w14:textId="081C9492"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rPr>
              <w:t xml:space="preserve">Date this version of the ePlan was created. ISO 8601 format, </w:t>
            </w:r>
            <w:r w:rsidR="00DD37E2" w:rsidRPr="000E3EF7">
              <w:rPr>
                <w:rFonts w:asciiTheme="majorHAnsi" w:hAnsiTheme="majorHAnsi" w:cstheme="majorHAnsi"/>
              </w:rPr>
              <w:t>e.g.</w:t>
            </w:r>
            <w:r w:rsidRPr="000E3EF7">
              <w:rPr>
                <w:rFonts w:asciiTheme="majorHAnsi" w:hAnsiTheme="majorHAnsi" w:cstheme="majorHAnsi"/>
              </w:rPr>
              <w:t xml:space="preserve"> </w:t>
            </w:r>
            <w:r w:rsidR="0031508F" w:rsidRPr="00D830CC">
              <w:rPr>
                <w:rStyle w:val="ePlanCodeChar"/>
                <w:rFonts w:cs="Courier New"/>
                <w:szCs w:val="18"/>
              </w:rPr>
              <w:t>2019</w:t>
            </w:r>
            <w:r w:rsidRPr="00D830CC">
              <w:rPr>
                <w:rStyle w:val="ePlanCodeChar"/>
                <w:rFonts w:cs="Courier New"/>
                <w:szCs w:val="18"/>
              </w:rPr>
              <w:t>-</w:t>
            </w:r>
            <w:r w:rsidR="0031508F" w:rsidRPr="00D830CC">
              <w:rPr>
                <w:rStyle w:val="ePlanCodeChar"/>
                <w:rFonts w:cs="Courier New"/>
                <w:szCs w:val="18"/>
              </w:rPr>
              <w:t>01</w:t>
            </w:r>
            <w:r w:rsidRPr="00D830CC">
              <w:rPr>
                <w:rStyle w:val="ePlanCodeChar"/>
                <w:rFonts w:cs="Courier New"/>
                <w:szCs w:val="18"/>
              </w:rPr>
              <w:t>-14</w:t>
            </w:r>
          </w:p>
        </w:tc>
      </w:tr>
      <w:tr w:rsidR="00C359AF" w14:paraId="6E57BBE0" w14:textId="77777777" w:rsidTr="00B228C8">
        <w:tc>
          <w:tcPr>
            <w:tcW w:w="2977" w:type="dxa"/>
          </w:tcPr>
          <w:p w14:paraId="43B70E7E" w14:textId="016C6D32"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time</w:t>
            </w:r>
          </w:p>
        </w:tc>
        <w:tc>
          <w:tcPr>
            <w:tcW w:w="6521" w:type="dxa"/>
          </w:tcPr>
          <w:p w14:paraId="60B3D74E" w14:textId="4B7C49C1"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rPr>
              <w:t xml:space="preserve">Time this version of the ePlan was created. ISO 8601 format, </w:t>
            </w:r>
            <w:r w:rsidR="00DD37E2">
              <w:rPr>
                <w:rFonts w:asciiTheme="majorHAnsi" w:hAnsiTheme="majorHAnsi" w:cstheme="majorHAnsi"/>
              </w:rPr>
              <w:t>e.g.</w:t>
            </w:r>
            <w:r w:rsidRPr="000E3EF7">
              <w:rPr>
                <w:rFonts w:asciiTheme="majorHAnsi" w:hAnsiTheme="majorHAnsi" w:cstheme="majorHAnsi"/>
              </w:rPr>
              <w:t xml:space="preserve"> </w:t>
            </w:r>
            <w:r w:rsidRPr="00D830CC">
              <w:rPr>
                <w:rStyle w:val="ePlanCodeChar"/>
                <w:rFonts w:cs="Courier New"/>
                <w:szCs w:val="18"/>
              </w:rPr>
              <w:t>13:56:48</w:t>
            </w:r>
          </w:p>
        </w:tc>
      </w:tr>
      <w:tr w:rsidR="00C359AF" w14:paraId="1E5B6ACA" w14:textId="77777777" w:rsidTr="00B228C8">
        <w:tc>
          <w:tcPr>
            <w:tcW w:w="2977" w:type="dxa"/>
          </w:tcPr>
          <w:p w14:paraId="36CF79D6" w14:textId="6EF0936C"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Application / name</w:t>
            </w:r>
          </w:p>
        </w:tc>
        <w:tc>
          <w:tcPr>
            <w:tcW w:w="6521" w:type="dxa"/>
          </w:tcPr>
          <w:p w14:paraId="5081CB27" w14:textId="2A1C040E"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rPr>
              <w:t xml:space="preserve">The name of the software application that created the ePlan. </w:t>
            </w:r>
            <w:r w:rsidR="00DD37E2">
              <w:rPr>
                <w:rFonts w:asciiTheme="majorHAnsi" w:hAnsiTheme="majorHAnsi" w:cstheme="majorHAnsi"/>
              </w:rPr>
              <w:t>e.g.</w:t>
            </w:r>
            <w:r w:rsidRPr="000E3EF7">
              <w:rPr>
                <w:rFonts w:asciiTheme="majorHAnsi" w:hAnsiTheme="majorHAnsi" w:cstheme="majorHAnsi"/>
              </w:rPr>
              <w:t xml:space="preserve"> </w:t>
            </w:r>
            <w:r w:rsidR="00DB0C2A">
              <w:rPr>
                <w:rFonts w:asciiTheme="majorHAnsi" w:hAnsiTheme="majorHAnsi" w:cstheme="majorHAnsi"/>
              </w:rPr>
              <w:t>ePlan Portal</w:t>
            </w:r>
          </w:p>
        </w:tc>
      </w:tr>
      <w:tr w:rsidR="00C359AF" w14:paraId="0927FFD0" w14:textId="77777777" w:rsidTr="00B228C8">
        <w:tc>
          <w:tcPr>
            <w:tcW w:w="2977" w:type="dxa"/>
          </w:tcPr>
          <w:p w14:paraId="341C9622" w14:textId="6A917158"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Application / version</w:t>
            </w:r>
          </w:p>
        </w:tc>
        <w:tc>
          <w:tcPr>
            <w:tcW w:w="6521" w:type="dxa"/>
          </w:tcPr>
          <w:p w14:paraId="47B86C85" w14:textId="612FF2C5"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 xml:space="preserve">The version of the software application </w:t>
            </w:r>
            <w:r w:rsidR="00DD37E2">
              <w:rPr>
                <w:rFonts w:asciiTheme="majorHAnsi" w:hAnsiTheme="majorHAnsi" w:cstheme="majorHAnsi"/>
                <w:lang w:eastAsia="en-AU"/>
              </w:rPr>
              <w:t>e.g.</w:t>
            </w:r>
            <w:r w:rsidRPr="000E3EF7">
              <w:rPr>
                <w:rFonts w:asciiTheme="majorHAnsi" w:hAnsiTheme="majorHAnsi" w:cstheme="majorHAnsi"/>
                <w:lang w:eastAsia="en-AU"/>
              </w:rPr>
              <w:t xml:space="preserve"> </w:t>
            </w:r>
            <w:r w:rsidR="00DB0C2A">
              <w:rPr>
                <w:rFonts w:asciiTheme="majorHAnsi" w:hAnsiTheme="majorHAnsi" w:cstheme="majorHAnsi"/>
                <w:lang w:eastAsia="en-AU"/>
              </w:rPr>
              <w:t>1.0.0</w:t>
            </w:r>
          </w:p>
        </w:tc>
      </w:tr>
      <w:tr w:rsidR="00C359AF" w14:paraId="54E2649F" w14:textId="77777777" w:rsidTr="00B228C8">
        <w:tc>
          <w:tcPr>
            <w:tcW w:w="2977" w:type="dxa"/>
          </w:tcPr>
          <w:p w14:paraId="5E8D8BB4" w14:textId="65EB581C"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Author / createdBy</w:t>
            </w:r>
          </w:p>
        </w:tc>
        <w:tc>
          <w:tcPr>
            <w:tcW w:w="6521" w:type="dxa"/>
          </w:tcPr>
          <w:p w14:paraId="77355A9E" w14:textId="7AF84056"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The name of the person who created the ePlan</w:t>
            </w:r>
          </w:p>
        </w:tc>
      </w:tr>
      <w:tr w:rsidR="00C359AF" w14:paraId="16BD3AFA" w14:textId="77777777" w:rsidTr="00B228C8">
        <w:tc>
          <w:tcPr>
            <w:tcW w:w="2977" w:type="dxa"/>
          </w:tcPr>
          <w:p w14:paraId="0C3B001B" w14:textId="516A3F75" w:rsidR="00C359AF"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FeatureDictionary / name</w:t>
            </w:r>
          </w:p>
        </w:tc>
        <w:tc>
          <w:tcPr>
            <w:tcW w:w="6521" w:type="dxa"/>
          </w:tcPr>
          <w:p w14:paraId="757B726F" w14:textId="77777777" w:rsidR="00B228C8" w:rsidRPr="000E3EF7" w:rsidRDefault="00B228C8" w:rsidP="00B228C8">
            <w:pPr>
              <w:pStyle w:val="DSETblBdyL"/>
              <w:rPr>
                <w:rFonts w:asciiTheme="majorHAnsi" w:hAnsiTheme="majorHAnsi" w:cstheme="majorHAnsi"/>
              </w:rPr>
            </w:pPr>
            <w:r w:rsidRPr="000E3EF7">
              <w:rPr>
                <w:rFonts w:asciiTheme="majorHAnsi" w:hAnsiTheme="majorHAnsi" w:cstheme="majorHAnsi"/>
              </w:rPr>
              <w:t xml:space="preserve">Set to the name of the jurisdictional ePlan schema. For Victoria the value is: </w:t>
            </w:r>
          </w:p>
          <w:p w14:paraId="4E7FC534" w14:textId="1BE209D5" w:rsidR="00C359AF" w:rsidRPr="000E3EF7" w:rsidRDefault="00B228C8" w:rsidP="00B228C8">
            <w:pPr>
              <w:pStyle w:val="BodyText"/>
              <w:rPr>
                <w:rFonts w:asciiTheme="majorHAnsi" w:hAnsiTheme="majorHAnsi" w:cstheme="majorHAnsi"/>
                <w:lang w:eastAsia="en-AU"/>
              </w:rPr>
            </w:pPr>
            <w:r w:rsidRPr="00D830CC">
              <w:rPr>
                <w:rStyle w:val="ePlanCodeChar"/>
                <w:rFonts w:cs="Courier New"/>
                <w:szCs w:val="18"/>
              </w:rPr>
              <w:t>xml-gov-au-vic-icsm-eplan-cif-protocol</w:t>
            </w:r>
          </w:p>
        </w:tc>
      </w:tr>
      <w:tr w:rsidR="00B228C8" w14:paraId="19BBB844" w14:textId="77777777" w:rsidTr="00B228C8">
        <w:tc>
          <w:tcPr>
            <w:tcW w:w="2977" w:type="dxa"/>
          </w:tcPr>
          <w:p w14:paraId="3EDDE9E9" w14:textId="09439125" w:rsidR="00B228C8"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lang w:eastAsia="en-AU"/>
              </w:rPr>
              <w:t>FeatureDictionary / version</w:t>
            </w:r>
          </w:p>
        </w:tc>
        <w:tc>
          <w:tcPr>
            <w:tcW w:w="6521" w:type="dxa"/>
          </w:tcPr>
          <w:p w14:paraId="62636237" w14:textId="07815AA5" w:rsidR="00B228C8" w:rsidRPr="000E3EF7" w:rsidRDefault="00B228C8" w:rsidP="000D27EC">
            <w:pPr>
              <w:pStyle w:val="BodyText"/>
              <w:rPr>
                <w:rFonts w:asciiTheme="majorHAnsi" w:hAnsiTheme="majorHAnsi" w:cstheme="majorHAnsi"/>
                <w:lang w:eastAsia="en-AU"/>
              </w:rPr>
            </w:pPr>
            <w:r w:rsidRPr="000E3EF7">
              <w:rPr>
                <w:rFonts w:asciiTheme="majorHAnsi" w:hAnsiTheme="majorHAnsi" w:cstheme="majorHAnsi"/>
              </w:rPr>
              <w:t>The version number of the Victorian ePlan Protocol Schema as stated in the "version" attribute of schema header</w:t>
            </w:r>
          </w:p>
        </w:tc>
      </w:tr>
    </w:tbl>
    <w:p w14:paraId="34B867D0" w14:textId="6B38341A" w:rsidR="00B228C8" w:rsidRDefault="00B228C8" w:rsidP="000D27EC">
      <w:pPr>
        <w:pStyle w:val="BodyText"/>
        <w:rPr>
          <w:lang w:eastAsia="en-AU"/>
        </w:rPr>
      </w:pPr>
    </w:p>
    <w:p w14:paraId="35E78987" w14:textId="77777777" w:rsidR="00B228C8" w:rsidRPr="00B228C8" w:rsidRDefault="00B228C8" w:rsidP="004D5DB6">
      <w:pPr>
        <w:rPr>
          <w:rFonts w:ascii="Tahoma" w:hAnsi="Tahoma" w:cs="Tahoma"/>
          <w:b/>
          <w:color w:val="404040"/>
          <w:lang w:eastAsia="en-US"/>
        </w:rPr>
      </w:pPr>
      <w:r w:rsidRPr="00B228C8">
        <w:rPr>
          <w:rFonts w:ascii="Tahoma" w:hAnsi="Tahoma" w:cs="Tahoma"/>
          <w:b/>
          <w:color w:val="404040"/>
          <w:lang w:eastAsia="en-US"/>
        </w:rPr>
        <w:t>LandXML Example</w:t>
      </w:r>
    </w:p>
    <w:tbl>
      <w:tblPr>
        <w:tblStyle w:val="TableGrid10"/>
        <w:tblW w:w="0" w:type="auto"/>
        <w:tblBorders>
          <w:top w:val="single" w:sz="4" w:space="0" w:color="00A9E2" w:themeColor="text2"/>
          <w:left w:val="single" w:sz="4" w:space="0" w:color="00A9E2" w:themeColor="text2"/>
          <w:bottom w:val="single" w:sz="4" w:space="0" w:color="00A9E2" w:themeColor="text2"/>
          <w:right w:val="single" w:sz="4" w:space="0" w:color="00A9E2" w:themeColor="text2"/>
          <w:insideH w:val="none" w:sz="0" w:space="0" w:color="auto"/>
          <w:insideV w:val="none" w:sz="0" w:space="0" w:color="auto"/>
        </w:tblBorders>
        <w:tblLook w:val="04A0" w:firstRow="1" w:lastRow="0" w:firstColumn="1" w:lastColumn="0" w:noHBand="0" w:noVBand="1"/>
      </w:tblPr>
      <w:tblGrid>
        <w:gridCol w:w="9242"/>
      </w:tblGrid>
      <w:tr w:rsidR="00B228C8" w:rsidRPr="00B228C8" w14:paraId="34CCC34D" w14:textId="77777777" w:rsidTr="001643F3">
        <w:trPr>
          <w:trHeight w:val="2240"/>
        </w:trPr>
        <w:tc>
          <w:tcPr>
            <w:tcW w:w="9242" w:type="dxa"/>
          </w:tcPr>
          <w:p w14:paraId="5973A0C3" w14:textId="3A219F98" w:rsidR="00B228C8" w:rsidRPr="00491F6C" w:rsidRDefault="00B228C8" w:rsidP="00B228C8">
            <w:pPr>
              <w:spacing w:before="120" w:after="120"/>
              <w:rPr>
                <w:rFonts w:ascii="Courier New" w:hAnsi="Courier New" w:cs="Courier New"/>
                <w:noProof/>
                <w:color w:val="800080"/>
                <w:sz w:val="16"/>
                <w:lang w:eastAsia="en-US"/>
              </w:rPr>
            </w:pPr>
            <w:r w:rsidRPr="00491F6C">
              <w:rPr>
                <w:rFonts w:ascii="Courier New" w:hAnsi="Courier New" w:cs="Courier New"/>
                <w:noProof/>
                <w:color w:val="800080"/>
                <w:sz w:val="16"/>
                <w:lang w:eastAsia="en-US"/>
              </w:rPr>
              <w:t xml:space="preserve">&lt;LandXML </w:t>
            </w:r>
            <w:r w:rsidRPr="00491F6C">
              <w:rPr>
                <w:rFonts w:ascii="Courier New" w:eastAsia="PMingLiU" w:hAnsi="Courier New" w:cs="Courier New"/>
                <w:b/>
                <w:color w:val="333399"/>
                <w:sz w:val="16"/>
                <w:szCs w:val="24"/>
                <w:shd w:val="clear" w:color="auto" w:fill="FFFFE5"/>
              </w:rPr>
              <w:t>date="</w:t>
            </w:r>
            <w:r w:rsidR="00064B39" w:rsidRPr="00491F6C">
              <w:rPr>
                <w:rFonts w:ascii="Courier New" w:eastAsia="PMingLiU" w:hAnsi="Courier New" w:cs="Courier New"/>
                <w:b/>
                <w:color w:val="333399"/>
                <w:sz w:val="16"/>
                <w:szCs w:val="24"/>
                <w:shd w:val="clear" w:color="auto" w:fill="FFFFE5"/>
              </w:rPr>
              <w:t>2019</w:t>
            </w:r>
            <w:r w:rsidRPr="00491F6C">
              <w:rPr>
                <w:rFonts w:ascii="Courier New" w:eastAsia="PMingLiU" w:hAnsi="Courier New" w:cs="Courier New"/>
                <w:b/>
                <w:color w:val="333399"/>
                <w:sz w:val="16"/>
                <w:szCs w:val="24"/>
                <w:shd w:val="clear" w:color="auto" w:fill="FFFFE5"/>
              </w:rPr>
              <w:t>-0</w:t>
            </w:r>
            <w:r w:rsidR="00064B39" w:rsidRPr="00491F6C">
              <w:rPr>
                <w:rFonts w:ascii="Courier New" w:eastAsia="PMingLiU" w:hAnsi="Courier New" w:cs="Courier New"/>
                <w:b/>
                <w:color w:val="333399"/>
                <w:sz w:val="16"/>
                <w:szCs w:val="24"/>
                <w:shd w:val="clear" w:color="auto" w:fill="FFFFE5"/>
              </w:rPr>
              <w:t>1</w:t>
            </w:r>
            <w:r w:rsidRPr="00491F6C">
              <w:rPr>
                <w:rFonts w:ascii="Courier New" w:eastAsia="PMingLiU" w:hAnsi="Courier New" w:cs="Courier New"/>
                <w:b/>
                <w:color w:val="333399"/>
                <w:sz w:val="16"/>
                <w:szCs w:val="24"/>
                <w:shd w:val="clear" w:color="auto" w:fill="FFFFE5"/>
              </w:rPr>
              <w:t>-14" time="22:57:21"</w:t>
            </w:r>
            <w:r w:rsidRPr="00491F6C">
              <w:rPr>
                <w:rFonts w:ascii="Courier New" w:hAnsi="Courier New" w:cs="Courier New"/>
                <w:noProof/>
                <w:color w:val="800080"/>
                <w:sz w:val="16"/>
                <w:lang w:eastAsia="en-US"/>
              </w:rPr>
              <w:t xml:space="preserve"> version="1.0"</w:t>
            </w:r>
            <w:r w:rsidRPr="00491F6C">
              <w:rPr>
                <w:rFonts w:ascii="Courier New" w:hAnsi="Courier New" w:cs="Courier New"/>
                <w:noProof/>
                <w:color w:val="800080"/>
                <w:sz w:val="16"/>
                <w:lang w:eastAsia="en-US"/>
              </w:rPr>
              <w:br/>
              <w:t xml:space="preserve">   xmlns="http://www.landxml.org/schema/LandXML-1.2" xmlns:xsi="http://www.w3.org/2001/XMLSchema-instance" </w:t>
            </w:r>
            <w:r w:rsidRPr="00491F6C">
              <w:rPr>
                <w:rFonts w:ascii="Courier New" w:hAnsi="Courier New" w:cs="Courier New"/>
                <w:noProof/>
                <w:color w:val="800080"/>
                <w:sz w:val="16"/>
                <w:lang w:eastAsia="en-US"/>
              </w:rPr>
              <w:br/>
              <w:t xml:space="preserve">   xsi:schemaLocation="http://www.landxml.org/schema/LandXML-1.2                   </w:t>
            </w:r>
            <w:r w:rsidRPr="00491F6C">
              <w:rPr>
                <w:rFonts w:ascii="Courier New" w:hAnsi="Courier New" w:cs="Courier New"/>
                <w:noProof/>
                <w:color w:val="800080"/>
                <w:sz w:val="16"/>
                <w:lang w:eastAsia="en-US"/>
              </w:rPr>
              <w:br/>
              <w:t xml:space="preserve">                       http://www.landxml.org/schema/LandXML-1.2/LandXML-1.2.xsd"&gt;</w:t>
            </w:r>
          </w:p>
          <w:p w14:paraId="43EB4BEE" w14:textId="1A8566C5" w:rsidR="00B228C8" w:rsidRPr="00491F6C" w:rsidRDefault="00B228C8" w:rsidP="00B228C8">
            <w:pPr>
              <w:spacing w:before="120" w:after="120"/>
              <w:rPr>
                <w:rFonts w:ascii="Courier New" w:hAnsi="Courier New" w:cs="Courier New"/>
                <w:lang w:eastAsia="en-US"/>
              </w:rPr>
            </w:pPr>
            <w:r w:rsidRPr="00491F6C">
              <w:rPr>
                <w:rFonts w:ascii="Courier New" w:hAnsi="Courier New" w:cs="Courier New"/>
                <w:noProof/>
                <w:color w:val="800080"/>
                <w:sz w:val="16"/>
                <w:lang w:eastAsia="en-US"/>
              </w:rPr>
              <w:t xml:space="preserve">   </w:t>
            </w:r>
            <w:r w:rsidRPr="00491F6C">
              <w:rPr>
                <w:rFonts w:ascii="Courier New" w:eastAsia="PMingLiU" w:hAnsi="Courier New" w:cs="Courier New"/>
                <w:b/>
                <w:color w:val="333399"/>
                <w:sz w:val="16"/>
                <w:szCs w:val="24"/>
                <w:shd w:val="clear" w:color="auto" w:fill="FFFFE5"/>
              </w:rPr>
              <w:t>&lt;Application name="</w:t>
            </w:r>
            <w:r w:rsidR="00C75BF9">
              <w:rPr>
                <w:rFonts w:ascii="Courier New" w:eastAsia="PMingLiU" w:hAnsi="Courier New" w:cs="Courier New"/>
                <w:b/>
                <w:color w:val="333399"/>
                <w:sz w:val="16"/>
                <w:szCs w:val="24"/>
                <w:shd w:val="clear" w:color="auto" w:fill="FFFFE5"/>
              </w:rPr>
              <w:t>ePlan Portal</w:t>
            </w:r>
            <w:r w:rsidRPr="00491F6C">
              <w:rPr>
                <w:rFonts w:ascii="Courier New" w:eastAsia="PMingLiU" w:hAnsi="Courier New" w:cs="Courier New"/>
                <w:b/>
                <w:color w:val="333399"/>
                <w:sz w:val="16"/>
                <w:szCs w:val="24"/>
                <w:shd w:val="clear" w:color="auto" w:fill="FFFFE5"/>
              </w:rPr>
              <w:t>" version="</w:t>
            </w:r>
            <w:r w:rsidR="00C75BF9">
              <w:rPr>
                <w:rFonts w:ascii="Courier New" w:eastAsia="PMingLiU" w:hAnsi="Courier New" w:cs="Courier New"/>
                <w:b/>
                <w:color w:val="333399"/>
                <w:sz w:val="16"/>
                <w:szCs w:val="24"/>
                <w:shd w:val="clear" w:color="auto" w:fill="FFFFE5"/>
              </w:rPr>
              <w:t>1.0.0</w:t>
            </w:r>
            <w:r w:rsidRPr="00491F6C">
              <w:rPr>
                <w:rFonts w:ascii="Courier New" w:eastAsia="PMingLiU" w:hAnsi="Courier New" w:cs="Courier New"/>
                <w:b/>
                <w:color w:val="333399"/>
                <w:sz w:val="16"/>
                <w:szCs w:val="24"/>
                <w:shd w:val="clear" w:color="auto" w:fill="FFFFE5"/>
              </w:rPr>
              <w:t>"&gt;</w:t>
            </w:r>
            <w:r w:rsidRPr="00491F6C">
              <w:rPr>
                <w:rFonts w:ascii="Courier New" w:eastAsia="PMingLiU" w:hAnsi="Courier New" w:cs="Courier New"/>
                <w:b/>
                <w:color w:val="333399"/>
                <w:sz w:val="16"/>
                <w:szCs w:val="24"/>
                <w:shd w:val="clear" w:color="auto" w:fill="FFFFE5"/>
              </w:rPr>
              <w:br/>
              <w:t xml:space="preserve">         &lt;Author createdBy="John Smith"/&gt;</w:t>
            </w:r>
            <w:r w:rsidRPr="00491F6C">
              <w:rPr>
                <w:rFonts w:ascii="Courier New" w:eastAsia="PMingLiU" w:hAnsi="Courier New" w:cs="Courier New"/>
                <w:b/>
                <w:color w:val="333399"/>
                <w:sz w:val="16"/>
                <w:szCs w:val="24"/>
                <w:shd w:val="clear" w:color="auto" w:fill="FFFFE5"/>
              </w:rPr>
              <w:br/>
              <w:t xml:space="preserve">   &lt;/Application&gt;</w:t>
            </w:r>
            <w:r w:rsidRPr="00491F6C">
              <w:rPr>
                <w:rFonts w:ascii="Courier New" w:eastAsia="PMingLiU" w:hAnsi="Courier New" w:cs="Courier New"/>
                <w:b/>
                <w:color w:val="333399"/>
                <w:sz w:val="16"/>
                <w:szCs w:val="24"/>
                <w:shd w:val="clear" w:color="auto" w:fill="FFFFE5"/>
              </w:rPr>
              <w:br/>
              <w:t xml:space="preserve">   &lt;FeatureDictionary name="xml-gov-au-vic-icsm-eplan-cif-protocol" version="1.</w:t>
            </w:r>
            <w:r w:rsidR="00E42E9F" w:rsidRPr="00491F6C">
              <w:rPr>
                <w:rFonts w:ascii="Courier New" w:eastAsia="PMingLiU" w:hAnsi="Courier New" w:cs="Courier New"/>
                <w:b/>
                <w:color w:val="333399"/>
                <w:sz w:val="16"/>
                <w:szCs w:val="24"/>
                <w:shd w:val="clear" w:color="auto" w:fill="FFFFE5"/>
              </w:rPr>
              <w:t>10</w:t>
            </w:r>
            <w:r w:rsidRPr="00491F6C">
              <w:rPr>
                <w:rFonts w:ascii="Courier New" w:eastAsia="PMingLiU" w:hAnsi="Courier New" w:cs="Courier New"/>
                <w:b/>
                <w:color w:val="333399"/>
                <w:sz w:val="16"/>
                <w:szCs w:val="24"/>
                <w:shd w:val="clear" w:color="auto" w:fill="FFFFE5"/>
              </w:rPr>
              <w:t>"/&gt;</w:t>
            </w:r>
            <w:r w:rsidRPr="00491F6C">
              <w:rPr>
                <w:rFonts w:ascii="Courier New" w:hAnsi="Courier New" w:cs="Courier New"/>
                <w:noProof/>
                <w:color w:val="800080"/>
                <w:sz w:val="16"/>
                <w:lang w:eastAsia="en-US"/>
              </w:rPr>
              <w:br/>
              <w:t>&lt;/LandXML&gt;</w:t>
            </w:r>
          </w:p>
        </w:tc>
      </w:tr>
    </w:tbl>
    <w:p w14:paraId="673E3FE8" w14:textId="556F51F2" w:rsidR="00B228C8" w:rsidRPr="004D5DB6" w:rsidRDefault="00B228C8" w:rsidP="00930C39">
      <w:pPr>
        <w:pStyle w:val="Heading2"/>
        <w:ind w:left="0"/>
        <w:rPr>
          <w:rFonts w:ascii="VIC" w:hAnsi="VIC"/>
        </w:rPr>
      </w:pPr>
      <w:bookmarkStart w:id="34" w:name="_Toc83902854"/>
      <w:r w:rsidRPr="004D5DB6">
        <w:rPr>
          <w:rFonts w:ascii="VIC" w:hAnsi="VIC"/>
        </w:rPr>
        <w:t>Coordinate System</w:t>
      </w:r>
      <w:bookmarkEnd w:id="34"/>
    </w:p>
    <w:p w14:paraId="1398C3E6" w14:textId="6A108A83" w:rsidR="00B228C8" w:rsidRPr="00B97856" w:rsidRDefault="00B228C8" w:rsidP="00B97856">
      <w:pPr>
        <w:pStyle w:val="DSEBody"/>
      </w:pPr>
      <w:r w:rsidRPr="00B228C8">
        <w:rPr>
          <w:rFonts w:asciiTheme="minorHAnsi" w:hAnsiTheme="minorHAnsi" w:cstheme="minorHAnsi"/>
        </w:rPr>
        <w:t>The</w:t>
      </w:r>
      <w:r w:rsidRPr="00D9316D">
        <w:t xml:space="preserve"> </w:t>
      </w:r>
      <w:r w:rsidRPr="003761D8">
        <w:rPr>
          <w:rStyle w:val="ePlanCodeChar"/>
        </w:rPr>
        <w:t>CoordinateSystem</w:t>
      </w:r>
      <w:r w:rsidRPr="00D9316D">
        <w:t xml:space="preserve"> </w:t>
      </w:r>
      <w:r w:rsidRPr="00B228C8">
        <w:rPr>
          <w:rFonts w:asciiTheme="minorHAnsi" w:hAnsiTheme="minorHAnsi" w:cstheme="minorHAnsi"/>
        </w:rPr>
        <w:t>element defines the coordinate system used for</w:t>
      </w:r>
      <w:r w:rsidRPr="00D9316D">
        <w:t xml:space="preserve"> </w:t>
      </w:r>
      <w:r w:rsidRPr="003761D8">
        <w:rPr>
          <w:rStyle w:val="ePlanCodeChar"/>
        </w:rPr>
        <w:t>CgPoint</w:t>
      </w:r>
      <w:r w:rsidRPr="00D9316D">
        <w:t xml:space="preserve"> </w:t>
      </w:r>
      <w:r w:rsidRPr="00B228C8">
        <w:rPr>
          <w:rFonts w:asciiTheme="minorHAnsi" w:hAnsiTheme="minorHAnsi" w:cstheme="minorHAnsi"/>
        </w:rPr>
        <w:t>coordinate system and the datum used for observation bearing</w:t>
      </w:r>
      <w:r w:rsidR="00914D59">
        <w:rPr>
          <w:rFonts w:asciiTheme="minorHAnsi" w:hAnsiTheme="minorHAnsi" w:cstheme="minorHAnsi"/>
        </w:rPr>
        <w:t>s</w:t>
      </w:r>
      <w:r w:rsidRPr="00B228C8">
        <w:rPr>
          <w:rFonts w:asciiTheme="minorHAnsi" w:hAnsiTheme="minorHAnsi" w:cstheme="minorHAnsi"/>
        </w:rPr>
        <w:t xml:space="preserve"> and distances. The coordinate system is captured in the </w:t>
      </w:r>
      <w:r w:rsidRPr="00DB1C28">
        <w:rPr>
          <w:rStyle w:val="ePlanCodeChar"/>
        </w:rPr>
        <w:t>horizontalDatum</w:t>
      </w:r>
      <w:r w:rsidRPr="00B228C8">
        <w:rPr>
          <w:rFonts w:asciiTheme="minorHAnsi" w:hAnsiTheme="minorHAnsi" w:cstheme="minorHAnsi"/>
        </w:rPr>
        <w:t xml:space="preserve"> attribute and the bearing datum in the</w:t>
      </w:r>
      <w:r w:rsidRPr="00D9316D">
        <w:t xml:space="preserve"> </w:t>
      </w:r>
      <w:r w:rsidRPr="0061074C">
        <w:rPr>
          <w:rStyle w:val="ePlanCodeChar"/>
        </w:rPr>
        <w:t>@datum</w:t>
      </w:r>
      <w:r w:rsidRPr="00D9316D">
        <w:t xml:space="preserve"> </w:t>
      </w:r>
      <w:r w:rsidRPr="00B228C8">
        <w:rPr>
          <w:rFonts w:asciiTheme="minorHAnsi" w:hAnsiTheme="minorHAnsi" w:cstheme="minorHAnsi"/>
        </w:rPr>
        <w:t>attribute. Both fields have prescribed values set out in the enumerations schema. The</w:t>
      </w:r>
      <w:r w:rsidRPr="00D9316D">
        <w:t xml:space="preserve"> </w:t>
      </w:r>
      <w:r w:rsidRPr="003761D8">
        <w:rPr>
          <w:rStyle w:val="ePlanCodeChar"/>
        </w:rPr>
        <w:t>@desc</w:t>
      </w:r>
      <w:r>
        <w:rPr>
          <w:rStyle w:val="ePlanCodeChar"/>
          <w:rFonts w:asciiTheme="minorHAnsi" w:hAnsiTheme="minorHAnsi" w:cstheme="minorHAnsi"/>
        </w:rPr>
        <w:t xml:space="preserve"> </w:t>
      </w:r>
      <w:r w:rsidRPr="00C12753">
        <w:rPr>
          <w:rFonts w:ascii="Tahoma" w:hAnsi="Tahoma" w:cs="Tahoma"/>
        </w:rPr>
        <w:t>attribute is a free text field used to describe the coordinate system if it is "Local”.</w:t>
      </w:r>
    </w:p>
    <w:p w14:paraId="2751D25A" w14:textId="158976A1" w:rsidR="00B228C8" w:rsidRPr="004D5DB6" w:rsidRDefault="00FF6479" w:rsidP="00930C39">
      <w:pPr>
        <w:pStyle w:val="Heading2"/>
        <w:ind w:hanging="1135"/>
        <w:rPr>
          <w:rFonts w:ascii="VIC" w:hAnsi="VIC"/>
        </w:rPr>
      </w:pPr>
      <w:bookmarkStart w:id="35" w:name="_Toc83902855"/>
      <w:r w:rsidRPr="004D5DB6">
        <w:rPr>
          <w:rFonts w:ascii="VIC" w:hAnsi="VIC"/>
        </w:rPr>
        <w:t>Survey Header</w:t>
      </w:r>
      <w:bookmarkEnd w:id="35"/>
    </w:p>
    <w:p w14:paraId="5598C7FE" w14:textId="7D30C4A0" w:rsidR="001A1F4A" w:rsidRPr="001A1F4A" w:rsidRDefault="001A1F4A" w:rsidP="00930C39">
      <w:pPr>
        <w:pStyle w:val="Heading3"/>
        <w:ind w:hanging="1844"/>
      </w:pPr>
      <w:bookmarkStart w:id="36" w:name="_Toc83902856"/>
      <w:r>
        <w:t>Survey Header Attributes</w:t>
      </w:r>
      <w:bookmarkEnd w:id="36"/>
    </w:p>
    <w:tbl>
      <w:tblPr>
        <w:tblW w:w="0" w:type="auto"/>
        <w:tblInd w:w="108" w:type="dxa"/>
        <w:tblBorders>
          <w:top w:val="single" w:sz="4" w:space="0" w:color="D8CCA4"/>
          <w:left w:val="single" w:sz="4" w:space="0" w:color="D8CCA4"/>
          <w:bottom w:val="single" w:sz="4" w:space="0" w:color="D8CCA4"/>
          <w:right w:val="single" w:sz="4" w:space="0" w:color="D8CCA4"/>
          <w:insideH w:val="single" w:sz="4" w:space="0" w:color="D8CCA4"/>
          <w:insideV w:val="single" w:sz="4" w:space="0" w:color="D8CCA4"/>
        </w:tblBorders>
        <w:tblLook w:val="01E0" w:firstRow="1" w:lastRow="1" w:firstColumn="1" w:lastColumn="1" w:noHBand="0" w:noVBand="0"/>
      </w:tblPr>
      <w:tblGrid>
        <w:gridCol w:w="4304"/>
        <w:gridCol w:w="4830"/>
      </w:tblGrid>
      <w:tr w:rsidR="00FF6479" w14:paraId="553100E9" w14:textId="77777777" w:rsidTr="00713CAC">
        <w:tc>
          <w:tcPr>
            <w:tcW w:w="4304" w:type="dxa"/>
            <w:tcBorders>
              <w:top w:val="single" w:sz="4" w:space="0" w:color="00A9E2" w:themeColor="text2"/>
              <w:left w:val="single" w:sz="4" w:space="0" w:color="00A9E2" w:themeColor="text2"/>
              <w:bottom w:val="single" w:sz="4" w:space="0" w:color="00A9E2" w:themeColor="text2"/>
              <w:right w:val="single" w:sz="4" w:space="0" w:color="00A9E2" w:themeColor="text2"/>
            </w:tcBorders>
            <w:shd w:val="clear" w:color="auto" w:fill="auto"/>
          </w:tcPr>
          <w:p w14:paraId="26E8BECF" w14:textId="77777777" w:rsidR="00FF6479" w:rsidRPr="000E3EF7" w:rsidRDefault="00FF6479" w:rsidP="00D62D81">
            <w:pPr>
              <w:pStyle w:val="DSETblHdL"/>
              <w:rPr>
                <w:rFonts w:asciiTheme="majorHAnsi" w:hAnsiTheme="majorHAnsi" w:cstheme="majorHAnsi"/>
              </w:rPr>
            </w:pPr>
            <w:r w:rsidRPr="000E3EF7">
              <w:rPr>
                <w:rFonts w:asciiTheme="majorHAnsi" w:hAnsiTheme="majorHAnsi" w:cstheme="majorHAnsi"/>
              </w:rPr>
              <w:t xml:space="preserve">name </w:t>
            </w:r>
          </w:p>
          <w:p w14:paraId="49ECCDF6" w14:textId="0AC456EE"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 xml:space="preserve">The plan number with the check digit </w:t>
            </w:r>
            <w:r w:rsidR="00DD37E2" w:rsidRPr="000E3EF7">
              <w:rPr>
                <w:rFonts w:asciiTheme="majorHAnsi" w:hAnsiTheme="majorHAnsi" w:cstheme="majorHAnsi"/>
              </w:rPr>
              <w:t>e.g.</w:t>
            </w:r>
            <w:r w:rsidRPr="000E3EF7">
              <w:rPr>
                <w:rFonts w:asciiTheme="majorHAnsi" w:hAnsiTheme="majorHAnsi" w:cstheme="majorHAnsi"/>
              </w:rPr>
              <w:t xml:space="preserve"> PS123456X.</w:t>
            </w:r>
          </w:p>
          <w:p w14:paraId="1CA62A24" w14:textId="77777777"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For Staged Subdivisions, the plan number looks like below:</w:t>
            </w:r>
          </w:p>
          <w:p w14:paraId="2DAB5D67" w14:textId="77777777"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 xml:space="preserve">PS123456X/S2 </w:t>
            </w:r>
          </w:p>
          <w:p w14:paraId="222B0658" w14:textId="77777777"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And compiled plans as:</w:t>
            </w:r>
          </w:p>
          <w:p w14:paraId="679F3436" w14:textId="77777777"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PS123456X/C2</w:t>
            </w:r>
          </w:p>
        </w:tc>
        <w:tc>
          <w:tcPr>
            <w:tcW w:w="4830" w:type="dxa"/>
            <w:tcBorders>
              <w:top w:val="single" w:sz="4" w:space="0" w:color="00A9E2" w:themeColor="text2"/>
              <w:left w:val="single" w:sz="4" w:space="0" w:color="00A9E2" w:themeColor="text2"/>
              <w:bottom w:val="single" w:sz="4" w:space="0" w:color="00A9E2" w:themeColor="text2"/>
              <w:right w:val="single" w:sz="4" w:space="0" w:color="00A9E2" w:themeColor="text2"/>
            </w:tcBorders>
            <w:shd w:val="clear" w:color="auto" w:fill="auto"/>
          </w:tcPr>
          <w:p w14:paraId="61A2D814" w14:textId="77777777" w:rsidR="00FF6479" w:rsidRPr="000E3EF7" w:rsidRDefault="00FF6479" w:rsidP="00D62D81">
            <w:pPr>
              <w:pStyle w:val="DSETblHdL"/>
              <w:rPr>
                <w:rFonts w:asciiTheme="majorHAnsi" w:hAnsiTheme="majorHAnsi" w:cstheme="majorHAnsi"/>
              </w:rPr>
            </w:pPr>
            <w:r w:rsidRPr="000E3EF7">
              <w:rPr>
                <w:rFonts w:asciiTheme="majorHAnsi" w:hAnsiTheme="majorHAnsi" w:cstheme="majorHAnsi"/>
              </w:rPr>
              <w:t>surveyorReference</w:t>
            </w:r>
          </w:p>
          <w:p w14:paraId="3F4856A6" w14:textId="2947A741" w:rsidR="00FF6479" w:rsidRPr="000E3EF7" w:rsidRDefault="00FF6479" w:rsidP="00D62D81">
            <w:pPr>
              <w:pStyle w:val="DSEBody"/>
              <w:rPr>
                <w:rFonts w:asciiTheme="majorHAnsi" w:hAnsiTheme="majorHAnsi" w:cstheme="majorHAnsi"/>
              </w:rPr>
            </w:pPr>
            <w:r w:rsidRPr="000E3EF7">
              <w:rPr>
                <w:rFonts w:asciiTheme="majorHAnsi" w:hAnsiTheme="majorHAnsi" w:cstheme="majorHAnsi"/>
              </w:rPr>
              <w:t xml:space="preserve">The surveying </w:t>
            </w:r>
            <w:r w:rsidR="00DD37E2" w:rsidRPr="000E3EF7">
              <w:rPr>
                <w:rFonts w:asciiTheme="majorHAnsi" w:hAnsiTheme="majorHAnsi" w:cstheme="majorHAnsi"/>
              </w:rPr>
              <w:t>firms’</w:t>
            </w:r>
            <w:r w:rsidRPr="000E3EF7">
              <w:rPr>
                <w:rFonts w:asciiTheme="majorHAnsi" w:hAnsiTheme="majorHAnsi" w:cstheme="majorHAnsi"/>
              </w:rPr>
              <w:t xml:space="preserve"> internal reference and version. Format is REF-VerXX, the reference and version </w:t>
            </w:r>
            <w:r w:rsidR="00E42E9F">
              <w:rPr>
                <w:rFonts w:asciiTheme="majorHAnsi" w:hAnsiTheme="majorHAnsi" w:cstheme="majorHAnsi"/>
              </w:rPr>
              <w:t>are</w:t>
            </w:r>
            <w:r w:rsidRPr="000E3EF7">
              <w:rPr>
                <w:rFonts w:asciiTheme="majorHAnsi" w:hAnsiTheme="majorHAnsi" w:cstheme="majorHAnsi"/>
              </w:rPr>
              <w:t xml:space="preserve"> separated by “-Ver”.</w:t>
            </w:r>
          </w:p>
        </w:tc>
      </w:tr>
      <w:tr w:rsidR="00FF6479" w14:paraId="6EEE2601" w14:textId="77777777" w:rsidTr="00713CAC">
        <w:tc>
          <w:tcPr>
            <w:tcW w:w="9134" w:type="dxa"/>
            <w:gridSpan w:val="2"/>
            <w:tcBorders>
              <w:top w:val="single" w:sz="4" w:space="0" w:color="00A9E2" w:themeColor="text2"/>
              <w:left w:val="single" w:sz="4" w:space="0" w:color="00A9E2" w:themeColor="text2"/>
              <w:bottom w:val="single" w:sz="4" w:space="0" w:color="00A9E2" w:themeColor="text2"/>
              <w:right w:val="single" w:sz="4" w:space="0" w:color="00A9E2" w:themeColor="text2"/>
            </w:tcBorders>
            <w:shd w:val="clear" w:color="auto" w:fill="auto"/>
          </w:tcPr>
          <w:p w14:paraId="53FCC5FB" w14:textId="77777777" w:rsidR="00FF6479" w:rsidRPr="000E3EF7" w:rsidRDefault="00FF6479" w:rsidP="00D62D81">
            <w:pPr>
              <w:pStyle w:val="DSETblHdL"/>
              <w:rPr>
                <w:rFonts w:asciiTheme="majorHAnsi" w:hAnsiTheme="majorHAnsi" w:cstheme="majorHAnsi"/>
                <w:bCs/>
                <w:sz w:val="20"/>
                <w:szCs w:val="20"/>
              </w:rPr>
            </w:pPr>
            <w:r w:rsidRPr="000E3EF7">
              <w:rPr>
                <w:rFonts w:asciiTheme="majorHAnsi" w:hAnsiTheme="majorHAnsi" w:cstheme="majorHAnsi"/>
                <w:bCs/>
              </w:rPr>
              <w:t>Type</w:t>
            </w:r>
          </w:p>
          <w:p w14:paraId="23441822" w14:textId="77777777" w:rsidR="00FF6479" w:rsidRPr="000E3EF7" w:rsidRDefault="00FF6479" w:rsidP="00D62D81">
            <w:pPr>
              <w:pStyle w:val="ePlanTableBody"/>
              <w:rPr>
                <w:rFonts w:asciiTheme="majorHAnsi" w:hAnsiTheme="majorHAnsi" w:cstheme="majorHAnsi"/>
              </w:rPr>
            </w:pPr>
            <w:r w:rsidRPr="000E3EF7">
              <w:rPr>
                <w:rFonts w:asciiTheme="majorHAnsi" w:hAnsiTheme="majorHAnsi" w:cstheme="majorHAnsi"/>
              </w:rPr>
              <w:t xml:space="preserve">Maps to Survey/Non-Survey notation in the notations panel. </w:t>
            </w:r>
          </w:p>
          <w:p w14:paraId="065EA40D" w14:textId="77777777" w:rsidR="00FF6479" w:rsidRPr="000E3EF7" w:rsidRDefault="00FF6479" w:rsidP="00633281">
            <w:pPr>
              <w:pStyle w:val="DTPLIbulletL1"/>
              <w:numPr>
                <w:ilvl w:val="0"/>
                <w:numId w:val="17"/>
              </w:numPr>
              <w:tabs>
                <w:tab w:val="clear" w:pos="720"/>
                <w:tab w:val="num" w:pos="426"/>
              </w:tabs>
              <w:ind w:left="425" w:hanging="425"/>
              <w:rPr>
                <w:rFonts w:asciiTheme="majorHAnsi" w:hAnsiTheme="majorHAnsi" w:cstheme="majorHAnsi"/>
                <w:szCs w:val="18"/>
              </w:rPr>
            </w:pPr>
            <w:r w:rsidRPr="00D830CC">
              <w:rPr>
                <w:rStyle w:val="ePlanCodeChar"/>
                <w:rFonts w:cs="Courier New"/>
                <w:szCs w:val="18"/>
              </w:rPr>
              <w:t>Computed</w:t>
            </w:r>
            <w:r w:rsidRPr="000E3EF7">
              <w:rPr>
                <w:rFonts w:asciiTheme="majorHAnsi" w:hAnsiTheme="majorHAnsi" w:cstheme="majorHAnsi"/>
                <w:sz w:val="18"/>
                <w:szCs w:val="18"/>
              </w:rPr>
              <w:t xml:space="preserve"> = Non-Survey; </w:t>
            </w:r>
          </w:p>
          <w:p w14:paraId="77C83613" w14:textId="77777777" w:rsidR="00FF6479" w:rsidRPr="000E3EF7" w:rsidRDefault="00FF6479" w:rsidP="00633281">
            <w:pPr>
              <w:pStyle w:val="DTPLIbulletL1"/>
              <w:numPr>
                <w:ilvl w:val="0"/>
                <w:numId w:val="17"/>
              </w:numPr>
              <w:tabs>
                <w:tab w:val="clear" w:pos="720"/>
                <w:tab w:val="num" w:pos="426"/>
              </w:tabs>
              <w:ind w:left="425" w:hanging="425"/>
              <w:rPr>
                <w:rFonts w:asciiTheme="majorHAnsi" w:hAnsiTheme="majorHAnsi" w:cstheme="majorHAnsi"/>
                <w:szCs w:val="18"/>
              </w:rPr>
            </w:pPr>
            <w:r w:rsidRPr="00D830CC">
              <w:rPr>
                <w:rStyle w:val="ePlanCodeChar"/>
                <w:rFonts w:cs="Courier New"/>
                <w:szCs w:val="18"/>
              </w:rPr>
              <w:t>Surveyed</w:t>
            </w:r>
            <w:r w:rsidRPr="000E3EF7">
              <w:rPr>
                <w:rFonts w:asciiTheme="majorHAnsi" w:hAnsiTheme="majorHAnsi" w:cstheme="majorHAnsi"/>
                <w:sz w:val="18"/>
                <w:szCs w:val="18"/>
              </w:rPr>
              <w:t xml:space="preserve"> = Survey; </w:t>
            </w:r>
          </w:p>
          <w:p w14:paraId="56CF6F50" w14:textId="77777777" w:rsidR="00FF6479" w:rsidRPr="000E3EF7" w:rsidRDefault="00FF6479" w:rsidP="00633281">
            <w:pPr>
              <w:pStyle w:val="DTPLIbulletL1"/>
              <w:numPr>
                <w:ilvl w:val="0"/>
                <w:numId w:val="17"/>
              </w:numPr>
              <w:tabs>
                <w:tab w:val="clear" w:pos="720"/>
                <w:tab w:val="num" w:pos="426"/>
              </w:tabs>
              <w:ind w:left="425" w:hanging="425"/>
              <w:rPr>
                <w:rFonts w:asciiTheme="majorHAnsi" w:hAnsiTheme="majorHAnsi" w:cstheme="majorHAnsi"/>
              </w:rPr>
            </w:pPr>
            <w:r w:rsidRPr="00D830CC">
              <w:rPr>
                <w:rStyle w:val="ePlanCodeChar"/>
                <w:rFonts w:cs="Courier New"/>
                <w:szCs w:val="18"/>
              </w:rPr>
              <w:t>Compiled</w:t>
            </w:r>
            <w:r w:rsidRPr="000E3EF7">
              <w:rPr>
                <w:rFonts w:asciiTheme="majorHAnsi" w:hAnsiTheme="majorHAnsi" w:cstheme="majorHAnsi"/>
                <w:sz w:val="18"/>
                <w:szCs w:val="18"/>
              </w:rPr>
              <w:t xml:space="preserve"> = Partial Survey.</w:t>
            </w:r>
          </w:p>
        </w:tc>
      </w:tr>
      <w:tr w:rsidR="00FF6479" w14:paraId="69B8AB30" w14:textId="77777777" w:rsidTr="00713CAC">
        <w:tc>
          <w:tcPr>
            <w:tcW w:w="9134" w:type="dxa"/>
            <w:gridSpan w:val="2"/>
            <w:tcBorders>
              <w:top w:val="single" w:sz="4" w:space="0" w:color="00A9E2" w:themeColor="text2"/>
              <w:left w:val="single" w:sz="4" w:space="0" w:color="00A9E2" w:themeColor="text2"/>
              <w:bottom w:val="single" w:sz="4" w:space="0" w:color="00A9E2" w:themeColor="text2"/>
              <w:right w:val="single" w:sz="4" w:space="0" w:color="00A9E2" w:themeColor="text2"/>
            </w:tcBorders>
            <w:shd w:val="clear" w:color="auto" w:fill="auto"/>
          </w:tcPr>
          <w:p w14:paraId="4134DB51" w14:textId="77777777" w:rsidR="00FF6479" w:rsidRPr="000E3EF7" w:rsidRDefault="00FF6479" w:rsidP="00D62D81">
            <w:pPr>
              <w:pStyle w:val="DSETblHdL"/>
              <w:rPr>
                <w:rFonts w:asciiTheme="majorHAnsi" w:hAnsiTheme="majorHAnsi" w:cstheme="majorHAnsi"/>
              </w:rPr>
            </w:pPr>
            <w:r w:rsidRPr="000E3EF7">
              <w:rPr>
                <w:rFonts w:asciiTheme="majorHAnsi" w:hAnsiTheme="majorHAnsi" w:cstheme="majorHAnsi"/>
              </w:rPr>
              <w:t>surveyorFirm</w:t>
            </w:r>
          </w:p>
          <w:p w14:paraId="23CE7C15" w14:textId="77777777" w:rsidR="00FF6479" w:rsidRPr="000E3EF7" w:rsidRDefault="00FF6479" w:rsidP="00D62D81">
            <w:pPr>
              <w:pStyle w:val="DSETblBdyL"/>
              <w:rPr>
                <w:rFonts w:asciiTheme="majorHAnsi" w:hAnsiTheme="majorHAnsi" w:cstheme="majorHAnsi"/>
              </w:rPr>
            </w:pPr>
            <w:r w:rsidRPr="000E3EF7">
              <w:rPr>
                <w:rFonts w:asciiTheme="majorHAnsi" w:hAnsiTheme="majorHAnsi" w:cstheme="majorHAnsi"/>
              </w:rPr>
              <w:t>The name of the surveying firm. All text from the surveyor’s stamp goes here, formatted in the following way:</w:t>
            </w:r>
          </w:p>
          <w:p w14:paraId="437AFA4F" w14:textId="77777777" w:rsidR="00FF6479" w:rsidRPr="000E3EF7" w:rsidRDefault="00FF6479" w:rsidP="00D62D81">
            <w:pPr>
              <w:pStyle w:val="DSETblBdyL"/>
              <w:rPr>
                <w:rFonts w:asciiTheme="majorHAnsi" w:hAnsiTheme="majorHAnsi" w:cstheme="majorHAnsi"/>
              </w:rPr>
            </w:pPr>
            <w:r w:rsidRPr="000E3EF7">
              <w:rPr>
                <w:rFonts w:asciiTheme="majorHAnsi" w:hAnsiTheme="majorHAnsi" w:cstheme="majorHAnsi"/>
              </w:rPr>
              <w:t xml:space="preserve">{Trading Name} </w:t>
            </w:r>
            <w:r w:rsidRPr="000E3EF7">
              <w:rPr>
                <w:rStyle w:val="str"/>
                <w:rFonts w:asciiTheme="majorHAnsi" w:hAnsiTheme="majorHAnsi" w:cstheme="majorHAnsi"/>
                <w:color w:val="800000"/>
                <w:szCs w:val="18"/>
                <w:bdr w:val="none" w:sz="0" w:space="0" w:color="auto" w:frame="1"/>
              </w:rPr>
              <w:t>&amp;#xD;&amp;#xA;</w:t>
            </w:r>
          </w:p>
          <w:p w14:paraId="5FE189E1"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{Company Name} </w:t>
            </w:r>
            <w:r w:rsidRPr="000E3EF7">
              <w:rPr>
                <w:rStyle w:val="str"/>
                <w:rFonts w:asciiTheme="majorHAnsi" w:hAnsiTheme="majorHAnsi" w:cstheme="majorHAnsi"/>
                <w:color w:val="800000"/>
                <w:szCs w:val="18"/>
                <w:bdr w:val="none" w:sz="0" w:space="0" w:color="auto" w:frame="1"/>
              </w:rPr>
              <w:t>&amp;#xD;&amp;#xA;</w:t>
            </w:r>
          </w:p>
          <w:p w14:paraId="6A736D21"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{Office Address} </w:t>
            </w:r>
            <w:r w:rsidRPr="000E3EF7">
              <w:rPr>
                <w:rStyle w:val="str"/>
                <w:rFonts w:asciiTheme="majorHAnsi" w:hAnsiTheme="majorHAnsi" w:cstheme="majorHAnsi"/>
                <w:color w:val="800000"/>
                <w:szCs w:val="18"/>
                <w:bdr w:val="none" w:sz="0" w:space="0" w:color="auto" w:frame="1"/>
              </w:rPr>
              <w:t>&amp;#xD;&amp;#xA;</w:t>
            </w:r>
          </w:p>
          <w:p w14:paraId="692E7682"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{Mailing Address} </w:t>
            </w:r>
            <w:r w:rsidRPr="000E3EF7">
              <w:rPr>
                <w:rStyle w:val="str"/>
                <w:rFonts w:asciiTheme="majorHAnsi" w:hAnsiTheme="majorHAnsi" w:cstheme="majorHAnsi"/>
                <w:color w:val="800000"/>
                <w:szCs w:val="18"/>
                <w:bdr w:val="none" w:sz="0" w:space="0" w:color="auto" w:frame="1"/>
              </w:rPr>
              <w:t>&amp;#xD;&amp;#xA;</w:t>
            </w:r>
          </w:p>
          <w:p w14:paraId="36854C2B"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{Phone} </w:t>
            </w:r>
            <w:r w:rsidRPr="000E3EF7">
              <w:rPr>
                <w:rStyle w:val="str"/>
                <w:rFonts w:asciiTheme="majorHAnsi" w:hAnsiTheme="majorHAnsi" w:cstheme="majorHAnsi"/>
                <w:color w:val="800000"/>
                <w:szCs w:val="18"/>
                <w:bdr w:val="none" w:sz="0" w:space="0" w:color="auto" w:frame="1"/>
              </w:rPr>
              <w:t>&amp;#xD;&amp;#xA;</w:t>
            </w:r>
          </w:p>
          <w:p w14:paraId="32C7D986"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{Fax} </w:t>
            </w:r>
            <w:r w:rsidRPr="000E3EF7">
              <w:rPr>
                <w:rStyle w:val="str"/>
                <w:rFonts w:asciiTheme="majorHAnsi" w:hAnsiTheme="majorHAnsi" w:cstheme="majorHAnsi"/>
                <w:color w:val="800000"/>
                <w:szCs w:val="18"/>
                <w:bdr w:val="none" w:sz="0" w:space="0" w:color="auto" w:frame="1"/>
              </w:rPr>
              <w:t>&amp;#xD;&amp;#xA;</w:t>
            </w:r>
          </w:p>
          <w:p w14:paraId="37F0C398" w14:textId="77777777" w:rsidR="00FF6479" w:rsidRPr="000E3EF7" w:rsidRDefault="00FF6479" w:rsidP="00D62D81">
            <w:pPr>
              <w:pStyle w:val="DSETblBdyL"/>
              <w:rPr>
                <w:rStyle w:val="str"/>
                <w:rFonts w:asciiTheme="majorHAnsi" w:hAnsiTheme="majorHAnsi" w:cstheme="majorHAnsi"/>
                <w:color w:val="800000"/>
                <w:szCs w:val="18"/>
                <w:bdr w:val="none" w:sz="0" w:space="0" w:color="auto" w:frame="1"/>
              </w:rPr>
            </w:pPr>
            <w:r w:rsidRPr="000E3EF7">
              <w:rPr>
                <w:rFonts w:asciiTheme="majorHAnsi" w:hAnsiTheme="majorHAnsi" w:cstheme="majorHAnsi"/>
              </w:rPr>
              <w:t xml:space="preserve">{ABN} </w:t>
            </w:r>
            <w:r w:rsidRPr="000E3EF7">
              <w:rPr>
                <w:rStyle w:val="str"/>
                <w:rFonts w:asciiTheme="majorHAnsi" w:hAnsiTheme="majorHAnsi" w:cstheme="majorHAnsi"/>
                <w:color w:val="800000"/>
                <w:szCs w:val="18"/>
                <w:bdr w:val="none" w:sz="0" w:space="0" w:color="auto" w:frame="1"/>
              </w:rPr>
              <w:t>&amp;#xD;&amp;#xA;</w:t>
            </w:r>
          </w:p>
          <w:p w14:paraId="2A8C76DC" w14:textId="77777777" w:rsidR="00FF6479" w:rsidRPr="000E3EF7" w:rsidRDefault="00FF6479" w:rsidP="00D62D81">
            <w:pPr>
              <w:pStyle w:val="DSETblBdyL"/>
              <w:rPr>
                <w:rFonts w:asciiTheme="majorHAnsi" w:hAnsiTheme="majorHAnsi" w:cstheme="majorHAnsi"/>
              </w:rPr>
            </w:pPr>
            <w:r w:rsidRPr="000E3EF7">
              <w:rPr>
                <w:rFonts w:asciiTheme="majorHAnsi" w:hAnsiTheme="majorHAnsi" w:cstheme="majorHAnsi"/>
              </w:rPr>
              <w:t>{Website URL}</w:t>
            </w:r>
          </w:p>
        </w:tc>
      </w:tr>
    </w:tbl>
    <w:p w14:paraId="4D6EAB1A" w14:textId="544ABC80" w:rsidR="00B228C8" w:rsidRPr="00930C39" w:rsidRDefault="00FF6479" w:rsidP="00FF6479">
      <w:pPr>
        <w:pStyle w:val="CaptionImageorFigure"/>
        <w:rPr>
          <w:rFonts w:cstheme="minorHAnsi"/>
          <w:sz w:val="20"/>
        </w:rPr>
      </w:pPr>
      <w:r w:rsidRPr="00930C39">
        <w:rPr>
          <w:sz w:val="20"/>
        </w:rPr>
        <w:t>NOTE: Each fie</w:t>
      </w:r>
      <w:r w:rsidR="006F572C">
        <w:rPr>
          <w:sz w:val="20"/>
        </w:rPr>
        <w:t>l</w:t>
      </w:r>
      <w:r w:rsidRPr="00930C39">
        <w:rPr>
          <w:sz w:val="20"/>
        </w:rPr>
        <w:t>d can contain any characteristics including spaces</w:t>
      </w:r>
      <w:r w:rsidR="008604FB">
        <w:rPr>
          <w:sz w:val="20"/>
        </w:rPr>
        <w:t>.</w:t>
      </w:r>
      <w:r w:rsidRPr="00930C39">
        <w:rPr>
          <w:sz w:val="20"/>
        </w:rPr>
        <w:t xml:space="preserve"> </w:t>
      </w:r>
      <w:r w:rsidRPr="00930C39">
        <w:rPr>
          <w:rStyle w:val="str"/>
          <w:b w:val="0"/>
          <w:color w:val="800000"/>
          <w:sz w:val="20"/>
          <w:bdr w:val="none" w:sz="0" w:space="0" w:color="auto" w:frame="1"/>
        </w:rPr>
        <w:t xml:space="preserve">&amp;#xD;&amp;#xA; </w:t>
      </w:r>
      <w:r w:rsidRPr="00930C39">
        <w:rPr>
          <w:rFonts w:cstheme="minorHAnsi"/>
          <w:sz w:val="20"/>
        </w:rPr>
        <w:t>is the XML code for new line. This is optional but will be used in visualisation of ePlans.</w:t>
      </w:r>
    </w:p>
    <w:p w14:paraId="0309186B" w14:textId="168FAD94" w:rsidR="00B228C8" w:rsidRDefault="001A1F4A" w:rsidP="00930C39">
      <w:pPr>
        <w:pStyle w:val="Heading3"/>
        <w:ind w:hanging="1844"/>
      </w:pPr>
      <w:bookmarkStart w:id="37" w:name="_Toc83902857"/>
      <w:r>
        <w:t>SurveyHeader Components</w:t>
      </w:r>
      <w:bookmarkEnd w:id="37"/>
    </w:p>
    <w:p w14:paraId="2102BF30" w14:textId="179EAB98" w:rsidR="001A1F4A" w:rsidRDefault="001A1F4A" w:rsidP="001A1F4A">
      <w:pPr>
        <w:pStyle w:val="BodyText"/>
        <w:rPr>
          <w:lang w:eastAsia="en-AU"/>
        </w:rPr>
      </w:pPr>
      <w:r>
        <w:rPr>
          <w:lang w:eastAsia="en-AU"/>
        </w:rPr>
        <w:t xml:space="preserve">Plan administrative components are stored within the </w:t>
      </w:r>
      <w:r w:rsidRPr="008434BA">
        <w:rPr>
          <w:rStyle w:val="ePlanCodeChar"/>
        </w:rPr>
        <w:t>SurveyHeader</w:t>
      </w:r>
      <w:r>
        <w:rPr>
          <w:lang w:eastAsia="en-AU"/>
        </w:rPr>
        <w:t xml:space="preserve"> element and child elements. These include:</w:t>
      </w:r>
    </w:p>
    <w:p w14:paraId="3D299E31" w14:textId="77777777" w:rsidR="00B97856" w:rsidRPr="001A1F4A" w:rsidRDefault="00B97856" w:rsidP="001A1F4A">
      <w:pPr>
        <w:pStyle w:val="BodyText"/>
        <w:rPr>
          <w:lang w:eastAsia="en-AU"/>
        </w:rPr>
      </w:pPr>
    </w:p>
    <w:tbl>
      <w:tblPr>
        <w:tblStyle w:val="TableGrid"/>
        <w:tblW w:w="0" w:type="auto"/>
        <w:tblLook w:val="04A0" w:firstRow="1" w:lastRow="0" w:firstColumn="1" w:lastColumn="0" w:noHBand="0" w:noVBand="1"/>
      </w:tblPr>
      <w:tblGrid>
        <w:gridCol w:w="4819"/>
        <w:gridCol w:w="4820"/>
      </w:tblGrid>
      <w:tr w:rsidR="001A1F4A" w14:paraId="6624247E" w14:textId="77777777" w:rsidTr="001A1F4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14:paraId="3A0AE531" w14:textId="33AFD216" w:rsidR="001A1F4A" w:rsidRPr="001A1F4A" w:rsidRDefault="001A1F4A" w:rsidP="000D27EC">
            <w:pPr>
              <w:pStyle w:val="BodyText"/>
              <w:rPr>
                <w:b/>
                <w:lang w:eastAsia="en-AU"/>
              </w:rPr>
            </w:pPr>
            <w:r>
              <w:rPr>
                <w:b/>
                <w:lang w:eastAsia="en-AU"/>
              </w:rPr>
              <w:t>Element</w:t>
            </w:r>
          </w:p>
        </w:tc>
        <w:tc>
          <w:tcPr>
            <w:tcW w:w="4820" w:type="dxa"/>
          </w:tcPr>
          <w:p w14:paraId="4F074D0F" w14:textId="3887F975" w:rsidR="001A1F4A" w:rsidRPr="001A1F4A" w:rsidRDefault="001A1F4A" w:rsidP="001A1F4A">
            <w:pPr>
              <w:pStyle w:val="BodyText"/>
              <w:ind w:left="-987" w:firstLine="1134"/>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Description</w:t>
            </w:r>
          </w:p>
        </w:tc>
      </w:tr>
      <w:tr w:rsidR="001A1F4A" w14:paraId="2F9FC0E6" w14:textId="77777777" w:rsidTr="001A1F4A">
        <w:tc>
          <w:tcPr>
            <w:tcW w:w="4819" w:type="dxa"/>
          </w:tcPr>
          <w:p w14:paraId="300F71DB" w14:textId="2F93C55B" w:rsidR="001A1F4A" w:rsidRPr="00713CAC" w:rsidRDefault="001A1F4A" w:rsidP="001A1F4A">
            <w:pPr>
              <w:pStyle w:val="BodyText"/>
              <w:ind w:right="-147"/>
              <w:rPr>
                <w:rFonts w:cstheme="minorHAnsi"/>
                <w:lang w:eastAsia="en-AU"/>
              </w:rPr>
            </w:pPr>
            <w:r w:rsidRPr="00713CAC">
              <w:rPr>
                <w:rFonts w:cstheme="minorHAnsi"/>
              </w:rPr>
              <w:t>HeadOfPower</w:t>
            </w:r>
          </w:p>
        </w:tc>
        <w:tc>
          <w:tcPr>
            <w:tcW w:w="4820" w:type="dxa"/>
          </w:tcPr>
          <w:p w14:paraId="5306FD30" w14:textId="44BA0760" w:rsidR="001A1F4A" w:rsidRPr="00713CAC" w:rsidRDefault="001A1F4A" w:rsidP="001A1F4A">
            <w:pPr>
              <w:pStyle w:val="DSETblBdyL"/>
              <w:rPr>
                <w:rFonts w:asciiTheme="minorHAnsi" w:hAnsiTheme="minorHAnsi" w:cstheme="minorHAnsi"/>
              </w:rPr>
            </w:pPr>
            <w:r w:rsidRPr="00806854">
              <w:rPr>
                <w:rStyle w:val="ePlanCodeChar"/>
                <w:szCs w:val="18"/>
              </w:rPr>
              <w:t>HeadOfPower</w:t>
            </w:r>
            <w:r w:rsidRPr="00B6118A">
              <w:t xml:space="preserve"> </w:t>
            </w:r>
            <w:r w:rsidRPr="00713CAC">
              <w:rPr>
                <w:rFonts w:asciiTheme="minorHAnsi" w:hAnsiTheme="minorHAnsi" w:cstheme="minorHAnsi"/>
              </w:rPr>
              <w:t>specifies the legislation this plan is based on. Several head of power values can be specified. Currently ePlan provides for the following:</w:t>
            </w:r>
          </w:p>
          <w:p w14:paraId="4E2BFF11" w14:textId="77777777" w:rsidR="001A1F4A" w:rsidRPr="00713CAC" w:rsidRDefault="001A1F4A" w:rsidP="00633281">
            <w:pPr>
              <w:pStyle w:val="DTPLIbulletL1"/>
              <w:numPr>
                <w:ilvl w:val="0"/>
                <w:numId w:val="17"/>
              </w:numPr>
              <w:tabs>
                <w:tab w:val="clear" w:pos="720"/>
                <w:tab w:val="num" w:pos="426"/>
              </w:tabs>
              <w:ind w:left="425" w:hanging="278"/>
              <w:rPr>
                <w:rFonts w:asciiTheme="minorHAnsi" w:hAnsiTheme="minorHAnsi" w:cstheme="minorHAnsi"/>
                <w:i/>
                <w:szCs w:val="18"/>
              </w:rPr>
            </w:pPr>
            <w:r w:rsidRPr="00713CAC">
              <w:rPr>
                <w:rFonts w:asciiTheme="minorHAnsi" w:hAnsiTheme="minorHAnsi" w:cstheme="minorHAnsi"/>
                <w:i/>
                <w:szCs w:val="18"/>
              </w:rPr>
              <w:t>Subdivision Act 1988</w:t>
            </w:r>
          </w:p>
          <w:p w14:paraId="08E506D8" w14:textId="23A77ACD" w:rsidR="001A1F4A" w:rsidRPr="00713CAC" w:rsidRDefault="001A1F4A" w:rsidP="00633281">
            <w:pPr>
              <w:pStyle w:val="DTPLIbulletL1"/>
              <w:numPr>
                <w:ilvl w:val="0"/>
                <w:numId w:val="17"/>
              </w:numPr>
              <w:tabs>
                <w:tab w:val="clear" w:pos="720"/>
                <w:tab w:val="num" w:pos="426"/>
              </w:tabs>
              <w:ind w:left="425" w:hanging="278"/>
              <w:rPr>
                <w:rFonts w:asciiTheme="minorHAnsi" w:hAnsiTheme="minorHAnsi" w:cstheme="minorHAnsi"/>
                <w:i/>
                <w:szCs w:val="18"/>
              </w:rPr>
            </w:pPr>
            <w:r w:rsidRPr="00713CAC">
              <w:rPr>
                <w:rFonts w:asciiTheme="minorHAnsi" w:hAnsiTheme="minorHAnsi" w:cstheme="minorHAnsi"/>
                <w:i/>
                <w:szCs w:val="18"/>
              </w:rPr>
              <w:t>Owners Corporation Act 2006</w:t>
            </w:r>
          </w:p>
          <w:p w14:paraId="5B8F9DA6" w14:textId="40242614" w:rsidR="001A1F4A" w:rsidRPr="00713CAC" w:rsidRDefault="001A1F4A" w:rsidP="00633281">
            <w:pPr>
              <w:pStyle w:val="DTPLIbulletL1"/>
              <w:numPr>
                <w:ilvl w:val="0"/>
                <w:numId w:val="17"/>
              </w:numPr>
              <w:tabs>
                <w:tab w:val="clear" w:pos="720"/>
                <w:tab w:val="num" w:pos="426"/>
              </w:tabs>
              <w:ind w:left="425" w:hanging="278"/>
              <w:rPr>
                <w:i/>
                <w:szCs w:val="18"/>
              </w:rPr>
            </w:pPr>
            <w:r w:rsidRPr="00713CAC">
              <w:rPr>
                <w:rFonts w:asciiTheme="minorHAnsi" w:hAnsiTheme="minorHAnsi" w:cstheme="minorHAnsi"/>
                <w:i/>
                <w:szCs w:val="18"/>
              </w:rPr>
              <w:t>Transfer of Land Act 1958</w:t>
            </w:r>
          </w:p>
        </w:tc>
      </w:tr>
      <w:tr w:rsidR="001A1F4A" w14:paraId="12C5A23A" w14:textId="77777777" w:rsidTr="001A1F4A">
        <w:tc>
          <w:tcPr>
            <w:tcW w:w="4819" w:type="dxa"/>
          </w:tcPr>
          <w:p w14:paraId="718D45D5" w14:textId="706EEE03" w:rsidR="001A1F4A" w:rsidRPr="00713CAC" w:rsidRDefault="001A1F4A" w:rsidP="001A1F4A">
            <w:pPr>
              <w:pStyle w:val="BodyText"/>
              <w:rPr>
                <w:rFonts w:cstheme="minorHAnsi"/>
                <w:lang w:eastAsia="en-AU"/>
              </w:rPr>
            </w:pPr>
            <w:r w:rsidRPr="00713CAC">
              <w:rPr>
                <w:rFonts w:cstheme="minorHAnsi"/>
              </w:rPr>
              <w:t>PurposeOfSurvey</w:t>
            </w:r>
          </w:p>
        </w:tc>
        <w:tc>
          <w:tcPr>
            <w:tcW w:w="4820" w:type="dxa"/>
          </w:tcPr>
          <w:p w14:paraId="53BCF310" w14:textId="3CE82455" w:rsidR="001A1F4A" w:rsidRDefault="001A1F4A" w:rsidP="001A1F4A">
            <w:pPr>
              <w:pStyle w:val="BodyText"/>
              <w:rPr>
                <w:lang w:eastAsia="en-AU"/>
              </w:rPr>
            </w:pPr>
            <w:r w:rsidRPr="00806854">
              <w:rPr>
                <w:rStyle w:val="ePlanCodeChar"/>
                <w:szCs w:val="18"/>
              </w:rPr>
              <w:t>PurposeOfSurvey</w:t>
            </w:r>
            <w:r w:rsidRPr="00B6118A">
              <w:t xml:space="preserve"> </w:t>
            </w:r>
            <w:r w:rsidRPr="00713CAC">
              <w:rPr>
                <w:rFonts w:cstheme="minorHAnsi"/>
              </w:rPr>
              <w:t xml:space="preserve">captures the application type </w:t>
            </w:r>
            <w:r w:rsidR="00DD37E2">
              <w:rPr>
                <w:rFonts w:cstheme="minorHAnsi"/>
              </w:rPr>
              <w:t>e.g.</w:t>
            </w:r>
            <w:r w:rsidRPr="00713CAC">
              <w:rPr>
                <w:rFonts w:cstheme="minorHAnsi"/>
              </w:rPr>
              <w:t xml:space="preserve"> "Section 22-Plan of Subdivision". Multiple purposes can be listed however there are rules about which purposes can be mixed, see </w:t>
            </w:r>
            <w:r w:rsidRPr="00713CAC">
              <w:rPr>
                <w:rFonts w:cstheme="minorHAnsi"/>
                <w:b/>
                <w:bCs/>
                <w:i/>
                <w:iCs/>
              </w:rPr>
              <w:t>PurposeOfSurvey</w:t>
            </w:r>
          </w:p>
        </w:tc>
      </w:tr>
      <w:tr w:rsidR="001A1F4A" w14:paraId="12939F7C" w14:textId="77777777" w:rsidTr="001A1F4A">
        <w:tc>
          <w:tcPr>
            <w:tcW w:w="4819" w:type="dxa"/>
          </w:tcPr>
          <w:p w14:paraId="42ED56BF" w14:textId="2BE76A73" w:rsidR="001A1F4A" w:rsidRPr="00713CAC" w:rsidRDefault="001A1F4A" w:rsidP="001A1F4A">
            <w:pPr>
              <w:pStyle w:val="BodyText"/>
              <w:rPr>
                <w:rFonts w:cstheme="minorHAnsi"/>
                <w:lang w:eastAsia="en-AU"/>
              </w:rPr>
            </w:pPr>
            <w:r w:rsidRPr="00713CAC">
              <w:rPr>
                <w:rFonts w:cstheme="minorHAnsi"/>
              </w:rPr>
              <w:t>Personnel</w:t>
            </w:r>
          </w:p>
        </w:tc>
        <w:tc>
          <w:tcPr>
            <w:tcW w:w="4820" w:type="dxa"/>
          </w:tcPr>
          <w:p w14:paraId="2625C8C3" w14:textId="30C6A1CD" w:rsidR="001A1F4A" w:rsidRPr="00713CAC" w:rsidRDefault="001A1F4A" w:rsidP="001A1F4A">
            <w:pPr>
              <w:pStyle w:val="BodyText"/>
              <w:rPr>
                <w:rFonts w:cstheme="minorHAnsi"/>
                <w:lang w:eastAsia="en-AU"/>
              </w:rPr>
            </w:pPr>
            <w:r w:rsidRPr="00713CAC">
              <w:rPr>
                <w:rFonts w:cstheme="minorHAnsi"/>
              </w:rPr>
              <w:t>The name of the licensed surveyor who surveyed the plan</w:t>
            </w:r>
          </w:p>
        </w:tc>
      </w:tr>
      <w:tr w:rsidR="001A1F4A" w14:paraId="751C1764" w14:textId="77777777" w:rsidTr="001A1F4A">
        <w:tc>
          <w:tcPr>
            <w:tcW w:w="4819" w:type="dxa"/>
          </w:tcPr>
          <w:p w14:paraId="445A05D4" w14:textId="54AB73FE" w:rsidR="001A1F4A" w:rsidRPr="00713CAC" w:rsidRDefault="001A1F4A" w:rsidP="001A1F4A">
            <w:pPr>
              <w:pStyle w:val="BodyText"/>
              <w:rPr>
                <w:rFonts w:cstheme="minorHAnsi"/>
                <w:lang w:eastAsia="en-AU"/>
              </w:rPr>
            </w:pPr>
            <w:r w:rsidRPr="00713CAC">
              <w:rPr>
                <w:rFonts w:cstheme="minorHAnsi"/>
              </w:rPr>
              <w:t>AdministrativeArea</w:t>
            </w:r>
          </w:p>
        </w:tc>
        <w:tc>
          <w:tcPr>
            <w:tcW w:w="4820" w:type="dxa"/>
          </w:tcPr>
          <w:p w14:paraId="4C9E6F2E" w14:textId="4F3A15E8" w:rsidR="001A1F4A" w:rsidRPr="00713CAC" w:rsidRDefault="001A1F4A" w:rsidP="001A1F4A">
            <w:pPr>
              <w:pStyle w:val="BodyText"/>
              <w:rPr>
                <w:rFonts w:cstheme="minorHAnsi"/>
                <w:lang w:eastAsia="en-AU"/>
              </w:rPr>
            </w:pPr>
            <w:r w:rsidRPr="00713CAC">
              <w:rPr>
                <w:rFonts w:cstheme="minorHAnsi"/>
              </w:rPr>
              <w:t>The municipalities (LGA), Parish and Township the plan is in</w:t>
            </w:r>
          </w:p>
        </w:tc>
      </w:tr>
      <w:tr w:rsidR="001A1F4A" w14:paraId="21E72B2C" w14:textId="77777777" w:rsidTr="001A1F4A">
        <w:tc>
          <w:tcPr>
            <w:tcW w:w="4819" w:type="dxa"/>
          </w:tcPr>
          <w:p w14:paraId="51BA55CE" w14:textId="66775B37" w:rsidR="001A1F4A" w:rsidRPr="00713CAC" w:rsidRDefault="001A1F4A" w:rsidP="001A1F4A">
            <w:pPr>
              <w:pStyle w:val="BodyText"/>
              <w:rPr>
                <w:rFonts w:cstheme="minorHAnsi"/>
                <w:lang w:eastAsia="en-AU"/>
              </w:rPr>
            </w:pPr>
            <w:r w:rsidRPr="00713CAC">
              <w:rPr>
                <w:rFonts w:cstheme="minorHAnsi"/>
              </w:rPr>
              <w:t>AdministrativeDate</w:t>
            </w:r>
          </w:p>
        </w:tc>
        <w:tc>
          <w:tcPr>
            <w:tcW w:w="4820" w:type="dxa"/>
          </w:tcPr>
          <w:p w14:paraId="747AB10D" w14:textId="0267365C" w:rsidR="001A1F4A" w:rsidRPr="00713CAC" w:rsidRDefault="001A1F4A" w:rsidP="001A1F4A">
            <w:pPr>
              <w:pStyle w:val="BodyText"/>
              <w:rPr>
                <w:rFonts w:cstheme="minorHAnsi"/>
                <w:lang w:eastAsia="en-AU"/>
              </w:rPr>
            </w:pPr>
            <w:r w:rsidRPr="00713CAC">
              <w:rPr>
                <w:rFonts w:cstheme="minorHAnsi"/>
              </w:rPr>
              <w:t>"Date of Survey" to be provided if plan is fully or partially surveyed</w:t>
            </w:r>
          </w:p>
        </w:tc>
      </w:tr>
      <w:tr w:rsidR="001A1F4A" w14:paraId="4BD1CE3F" w14:textId="77777777" w:rsidTr="001A1F4A">
        <w:tc>
          <w:tcPr>
            <w:tcW w:w="4819" w:type="dxa"/>
          </w:tcPr>
          <w:p w14:paraId="78EE1EC0" w14:textId="4AE22419" w:rsidR="001A1F4A" w:rsidRPr="00713CAC" w:rsidRDefault="001A1F4A" w:rsidP="001A1F4A">
            <w:pPr>
              <w:pStyle w:val="BodyText"/>
              <w:rPr>
                <w:rFonts w:cstheme="minorHAnsi"/>
              </w:rPr>
            </w:pPr>
            <w:r w:rsidRPr="00713CAC">
              <w:rPr>
                <w:rFonts w:cstheme="minorHAnsi"/>
              </w:rPr>
              <w:t>Annotation</w:t>
            </w:r>
          </w:p>
        </w:tc>
        <w:tc>
          <w:tcPr>
            <w:tcW w:w="4820" w:type="dxa"/>
          </w:tcPr>
          <w:p w14:paraId="621E9F4A" w14:textId="4C9D0910" w:rsidR="001A1F4A" w:rsidRPr="00713CAC" w:rsidRDefault="001A1F4A" w:rsidP="001A1F4A">
            <w:pPr>
              <w:pStyle w:val="BodyText"/>
              <w:rPr>
                <w:rFonts w:cstheme="minorHAnsi"/>
              </w:rPr>
            </w:pPr>
            <w:r w:rsidRPr="00713CAC">
              <w:rPr>
                <w:rFonts w:cstheme="minorHAnsi"/>
              </w:rPr>
              <w:t xml:space="preserve">(Optional) </w:t>
            </w:r>
            <w:r w:rsidRPr="00E43850">
              <w:rPr>
                <w:rFonts w:cstheme="minorHAnsi"/>
              </w:rPr>
              <w:t xml:space="preserve">See </w:t>
            </w:r>
            <w:r w:rsidRPr="00455E6A">
              <w:rPr>
                <w:rFonts w:cstheme="minorHAnsi"/>
                <w:szCs w:val="18"/>
              </w:rPr>
              <w:t>Section</w:t>
            </w:r>
            <w:r w:rsidRPr="00E43850">
              <w:rPr>
                <w:rFonts w:cstheme="minorHAnsi"/>
                <w:szCs w:val="18"/>
              </w:rPr>
              <w:t xml:space="preserve"> 3-1</w:t>
            </w:r>
            <w:r w:rsidRPr="000E3EF7">
              <w:rPr>
                <w:rFonts w:cstheme="minorHAnsi"/>
                <w:szCs w:val="18"/>
              </w:rPr>
              <w:t xml:space="preserve"> </w:t>
            </w:r>
            <w:r w:rsidR="00E42E9F">
              <w:rPr>
                <w:rFonts w:cstheme="minorHAnsi"/>
                <w:szCs w:val="18"/>
              </w:rPr>
              <w:t>Annotations</w:t>
            </w:r>
          </w:p>
        </w:tc>
      </w:tr>
      <w:tr w:rsidR="001A1F4A" w14:paraId="40C75374" w14:textId="77777777" w:rsidTr="001A1F4A">
        <w:tc>
          <w:tcPr>
            <w:tcW w:w="4819" w:type="dxa"/>
          </w:tcPr>
          <w:p w14:paraId="49586E2B" w14:textId="39D953FF" w:rsidR="001A1F4A" w:rsidRPr="00713CAC" w:rsidRDefault="001A1F4A" w:rsidP="001A1F4A">
            <w:pPr>
              <w:pStyle w:val="BodyText"/>
              <w:rPr>
                <w:rFonts w:cstheme="minorHAnsi"/>
              </w:rPr>
            </w:pPr>
            <w:r w:rsidRPr="00713CAC">
              <w:rPr>
                <w:rFonts w:cstheme="minorHAnsi"/>
              </w:rPr>
              <w:t>Amendments</w:t>
            </w:r>
          </w:p>
        </w:tc>
        <w:tc>
          <w:tcPr>
            <w:tcW w:w="4820" w:type="dxa"/>
          </w:tcPr>
          <w:p w14:paraId="6087474E" w14:textId="3F719A02" w:rsidR="001A1F4A" w:rsidRPr="00713CAC" w:rsidRDefault="001A1F4A" w:rsidP="001A1F4A">
            <w:pPr>
              <w:pStyle w:val="BodyText"/>
              <w:rPr>
                <w:rFonts w:cstheme="minorHAnsi"/>
              </w:rPr>
            </w:pPr>
            <w:r w:rsidRPr="00713CAC">
              <w:rPr>
                <w:rFonts w:cstheme="minorHAnsi"/>
              </w:rPr>
              <w:t>(Optional) Used to track amendments post registration</w:t>
            </w:r>
          </w:p>
        </w:tc>
      </w:tr>
    </w:tbl>
    <w:p w14:paraId="38A1D3C4" w14:textId="27CBE9E9" w:rsidR="00B228C8" w:rsidRDefault="00713CAC" w:rsidP="00713CAC">
      <w:pPr>
        <w:pStyle w:val="Heading4"/>
      </w:pPr>
      <w:r>
        <w:t>PurposeofSurvey</w:t>
      </w:r>
    </w:p>
    <w:p w14:paraId="54D94F2F" w14:textId="2D92BD72" w:rsidR="00713CAC" w:rsidRDefault="00713CAC" w:rsidP="00713CAC">
      <w:pPr>
        <w:pStyle w:val="BodyText"/>
        <w:rPr>
          <w:lang w:eastAsia="en-AU"/>
        </w:rPr>
      </w:pPr>
      <w:r>
        <w:rPr>
          <w:lang w:eastAsia="en-AU"/>
        </w:rPr>
        <w:t>Purpose of Survey in ePlan refers to the sections of the act or application types of the survey plan.</w:t>
      </w:r>
    </w:p>
    <w:tbl>
      <w:tblPr>
        <w:tblStyle w:val="TableGrid"/>
        <w:tblW w:w="0" w:type="auto"/>
        <w:tblLook w:val="04A0" w:firstRow="1" w:lastRow="0" w:firstColumn="1" w:lastColumn="0" w:noHBand="0" w:noVBand="1"/>
      </w:tblPr>
      <w:tblGrid>
        <w:gridCol w:w="9639"/>
      </w:tblGrid>
      <w:tr w:rsidR="00713CAC" w14:paraId="1D52E9FA" w14:textId="77777777" w:rsidTr="00713C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tcPr>
          <w:p w14:paraId="176F2108" w14:textId="15E28D5C" w:rsidR="00713CAC" w:rsidRPr="00713CAC" w:rsidRDefault="00713CAC" w:rsidP="00713CAC">
            <w:pPr>
              <w:pStyle w:val="BodyText"/>
              <w:rPr>
                <w:b/>
                <w:lang w:eastAsia="en-AU"/>
              </w:rPr>
            </w:pPr>
            <w:r w:rsidRPr="00713CAC">
              <w:rPr>
                <w:b/>
                <w:lang w:eastAsia="en-AU"/>
              </w:rPr>
              <w:t>Purpose of Survey</w:t>
            </w:r>
          </w:p>
        </w:tc>
      </w:tr>
      <w:tr w:rsidR="00713CAC" w14:paraId="7F06682C" w14:textId="77777777" w:rsidTr="00713CAC">
        <w:tc>
          <w:tcPr>
            <w:tcW w:w="9639" w:type="dxa"/>
          </w:tcPr>
          <w:p w14:paraId="4E71CE5B" w14:textId="1FB22455" w:rsidR="00713CAC" w:rsidRDefault="00713CAC" w:rsidP="00713CAC">
            <w:pPr>
              <w:pStyle w:val="BodyText"/>
              <w:rPr>
                <w:lang w:eastAsia="en-AU"/>
              </w:rPr>
            </w:pPr>
            <w:r>
              <w:rPr>
                <w:rFonts w:ascii="Tahoma" w:hAnsi="Tahoma" w:cs="Tahoma"/>
              </w:rPr>
              <w:t>“</w:t>
            </w:r>
            <w:r w:rsidRPr="008B3DE3">
              <w:rPr>
                <w:rFonts w:ascii="Tahoma" w:hAnsi="Tahoma" w:cs="Tahoma"/>
              </w:rPr>
              <w:t>Section 6(1)(K)</w:t>
            </w:r>
            <w:r>
              <w:rPr>
                <w:rFonts w:ascii="Tahoma" w:hAnsi="Tahoma" w:cs="Tahoma"/>
              </w:rPr>
              <w:t>”</w:t>
            </w:r>
          </w:p>
        </w:tc>
      </w:tr>
      <w:tr w:rsidR="00713CAC" w14:paraId="6AB6EA8E" w14:textId="77777777" w:rsidTr="00713CAC">
        <w:tc>
          <w:tcPr>
            <w:tcW w:w="9639" w:type="dxa"/>
          </w:tcPr>
          <w:p w14:paraId="33D76E80" w14:textId="102896DD" w:rsidR="00713CAC" w:rsidRDefault="00713CAC" w:rsidP="00713CAC">
            <w:pPr>
              <w:pStyle w:val="BodyText"/>
              <w:rPr>
                <w:lang w:eastAsia="en-AU"/>
              </w:rPr>
            </w:pPr>
            <w:r>
              <w:rPr>
                <w:rFonts w:ascii="Tahoma" w:hAnsi="Tahoma" w:cs="Tahoma"/>
              </w:rPr>
              <w:t>“</w:t>
            </w:r>
            <w:r w:rsidRPr="002B7009">
              <w:rPr>
                <w:rFonts w:ascii="Tahoma" w:hAnsi="Tahoma" w:cs="Tahoma"/>
              </w:rPr>
              <w:t>Section 22-Plan of Subdivision</w:t>
            </w:r>
            <w:r>
              <w:rPr>
                <w:rFonts w:ascii="Tahoma" w:hAnsi="Tahoma" w:cs="Tahoma"/>
              </w:rPr>
              <w:t>”</w:t>
            </w:r>
          </w:p>
        </w:tc>
      </w:tr>
      <w:tr w:rsidR="00713CAC" w14:paraId="7694470B" w14:textId="77777777" w:rsidTr="00713CAC">
        <w:tc>
          <w:tcPr>
            <w:tcW w:w="9639" w:type="dxa"/>
          </w:tcPr>
          <w:p w14:paraId="0651436C" w14:textId="003068CB" w:rsidR="00713CAC" w:rsidRDefault="00713CAC" w:rsidP="00713CAC">
            <w:pPr>
              <w:pStyle w:val="BodyText"/>
              <w:rPr>
                <w:lang w:eastAsia="en-AU"/>
              </w:rPr>
            </w:pPr>
            <w:r>
              <w:rPr>
                <w:rFonts w:ascii="Tahoma" w:hAnsi="Tahoma" w:cs="Tahoma"/>
              </w:rPr>
              <w:t>“</w:t>
            </w:r>
            <w:r w:rsidRPr="002B7009">
              <w:rPr>
                <w:rFonts w:ascii="Tahoma" w:hAnsi="Tahoma" w:cs="Tahoma"/>
              </w:rPr>
              <w:t>Section 22-Plan of Consolidation</w:t>
            </w:r>
            <w:r>
              <w:rPr>
                <w:rFonts w:ascii="Tahoma" w:hAnsi="Tahoma" w:cs="Tahoma"/>
              </w:rPr>
              <w:t>”</w:t>
            </w:r>
          </w:p>
        </w:tc>
      </w:tr>
      <w:tr w:rsidR="00713CAC" w14:paraId="2890DB50" w14:textId="77777777" w:rsidTr="00713CAC">
        <w:tc>
          <w:tcPr>
            <w:tcW w:w="9639" w:type="dxa"/>
          </w:tcPr>
          <w:p w14:paraId="317675C5" w14:textId="5C30D251" w:rsidR="00713CAC" w:rsidRDefault="00713CAC" w:rsidP="00713CAC">
            <w:pPr>
              <w:pStyle w:val="BodyText"/>
              <w:rPr>
                <w:lang w:eastAsia="en-AU"/>
              </w:rPr>
            </w:pPr>
            <w:r>
              <w:rPr>
                <w:rFonts w:ascii="Tahoma" w:hAnsi="Tahoma" w:cs="Tahoma"/>
              </w:rPr>
              <w:t>“</w:t>
            </w:r>
            <w:r w:rsidRPr="003B18C3">
              <w:rPr>
                <w:rFonts w:ascii="Tahoma" w:hAnsi="Tahoma" w:cs="Tahoma"/>
              </w:rPr>
              <w:t>Section 23–Creation of Easement</w:t>
            </w:r>
            <w:r>
              <w:rPr>
                <w:rFonts w:ascii="Tahoma" w:hAnsi="Tahoma" w:cs="Tahoma"/>
              </w:rPr>
              <w:t>”</w:t>
            </w:r>
          </w:p>
        </w:tc>
      </w:tr>
      <w:tr w:rsidR="00713CAC" w14:paraId="502565F7" w14:textId="77777777" w:rsidTr="00713CAC">
        <w:tc>
          <w:tcPr>
            <w:tcW w:w="9639" w:type="dxa"/>
          </w:tcPr>
          <w:p w14:paraId="583A503F" w14:textId="58014B76" w:rsidR="00713CAC" w:rsidRDefault="00713CAC" w:rsidP="00713CAC">
            <w:pPr>
              <w:pStyle w:val="BodyText"/>
              <w:rPr>
                <w:lang w:eastAsia="en-AU"/>
              </w:rPr>
            </w:pPr>
            <w:r>
              <w:rPr>
                <w:rFonts w:ascii="Tahoma" w:hAnsi="Tahoma" w:cs="Tahoma"/>
              </w:rPr>
              <w:t>“</w:t>
            </w:r>
            <w:r w:rsidRPr="003B18C3">
              <w:rPr>
                <w:rFonts w:ascii="Tahoma" w:hAnsi="Tahoma" w:cs="Tahoma"/>
              </w:rPr>
              <w:t>Section 23–Removal of Easement</w:t>
            </w:r>
            <w:r>
              <w:rPr>
                <w:rFonts w:ascii="Tahoma" w:hAnsi="Tahoma" w:cs="Tahoma"/>
              </w:rPr>
              <w:t>”</w:t>
            </w:r>
          </w:p>
        </w:tc>
      </w:tr>
      <w:tr w:rsidR="00713CAC" w14:paraId="472C2683" w14:textId="77777777" w:rsidTr="00713CAC">
        <w:tc>
          <w:tcPr>
            <w:tcW w:w="9639" w:type="dxa"/>
          </w:tcPr>
          <w:p w14:paraId="45C58FD8" w14:textId="44B8D485" w:rsidR="00713CAC" w:rsidRDefault="00713CAC" w:rsidP="00713CAC">
            <w:pPr>
              <w:pStyle w:val="BodyText"/>
              <w:rPr>
                <w:lang w:eastAsia="en-AU"/>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Variation of Easement</w:t>
            </w:r>
            <w:r>
              <w:rPr>
                <w:rFonts w:ascii="Tahoma" w:hAnsi="Tahoma" w:cs="Tahoma"/>
              </w:rPr>
              <w:t>”</w:t>
            </w:r>
          </w:p>
        </w:tc>
      </w:tr>
      <w:tr w:rsidR="00713CAC" w14:paraId="53F71CCF" w14:textId="77777777" w:rsidTr="00713CAC">
        <w:tc>
          <w:tcPr>
            <w:tcW w:w="9639" w:type="dxa"/>
          </w:tcPr>
          <w:p w14:paraId="686DB64A" w14:textId="4A191F91" w:rsidR="00713CAC" w:rsidRDefault="00713CAC" w:rsidP="00713CAC">
            <w:pPr>
              <w:pStyle w:val="BodyText"/>
              <w:rPr>
                <w:rFonts w:ascii="Tahoma" w:hAnsi="Tahoma" w:cs="Tahoma"/>
              </w:rPr>
            </w:pPr>
            <w:r>
              <w:rPr>
                <w:rFonts w:ascii="Tahoma" w:hAnsi="Tahoma" w:cs="Tahoma"/>
              </w:rPr>
              <w:t>“</w:t>
            </w:r>
            <w:r w:rsidRPr="0008726B">
              <w:rPr>
                <w:rFonts w:ascii="Tahoma" w:hAnsi="Tahoma" w:cs="Tahoma"/>
              </w:rPr>
              <w:t>Section 23-Creation and Removal of Easement</w:t>
            </w:r>
            <w:r>
              <w:rPr>
                <w:rFonts w:ascii="Tahoma" w:hAnsi="Tahoma" w:cs="Tahoma"/>
              </w:rPr>
              <w:t>”</w:t>
            </w:r>
          </w:p>
        </w:tc>
      </w:tr>
      <w:tr w:rsidR="00713CAC" w14:paraId="72361A5A" w14:textId="77777777" w:rsidTr="00713CAC">
        <w:tc>
          <w:tcPr>
            <w:tcW w:w="9639" w:type="dxa"/>
          </w:tcPr>
          <w:p w14:paraId="7677EFC4" w14:textId="209DDB1E" w:rsidR="00713CAC" w:rsidRDefault="00713CAC" w:rsidP="00713CAC">
            <w:pPr>
              <w:pStyle w:val="BodyText"/>
              <w:rPr>
                <w:rFonts w:ascii="Tahoma" w:hAnsi="Tahoma" w:cs="Tahoma"/>
              </w:rPr>
            </w:pPr>
            <w:r>
              <w:rPr>
                <w:rFonts w:ascii="Tahoma" w:hAnsi="Tahoma" w:cs="Tahoma"/>
              </w:rPr>
              <w:t>“</w:t>
            </w:r>
            <w:r w:rsidRPr="002A3E9D">
              <w:rPr>
                <w:rFonts w:ascii="Tahoma" w:hAnsi="Tahoma" w:cs="Tahoma"/>
              </w:rPr>
              <w:t>Section 23-Creation and Variation of Easement</w:t>
            </w:r>
            <w:r>
              <w:rPr>
                <w:rFonts w:ascii="Tahoma" w:hAnsi="Tahoma" w:cs="Tahoma"/>
              </w:rPr>
              <w:t>”</w:t>
            </w:r>
          </w:p>
        </w:tc>
      </w:tr>
      <w:tr w:rsidR="00713CAC" w14:paraId="130C4A75" w14:textId="77777777" w:rsidTr="00713CAC">
        <w:tc>
          <w:tcPr>
            <w:tcW w:w="9639" w:type="dxa"/>
          </w:tcPr>
          <w:p w14:paraId="0E349A33" w14:textId="59911942" w:rsidR="00713CAC" w:rsidRDefault="00713CAC" w:rsidP="00713CAC">
            <w:pPr>
              <w:pStyle w:val="BodyText"/>
              <w:rPr>
                <w:rFonts w:ascii="Tahoma" w:hAnsi="Tahoma" w:cs="Tahoma"/>
              </w:rPr>
            </w:pPr>
            <w:r>
              <w:rPr>
                <w:rFonts w:ascii="Tahoma" w:hAnsi="Tahoma" w:cs="Tahoma"/>
              </w:rPr>
              <w:t>“</w:t>
            </w:r>
            <w:r w:rsidRPr="002A3E9D">
              <w:rPr>
                <w:rFonts w:ascii="Tahoma" w:hAnsi="Tahoma" w:cs="Tahoma"/>
              </w:rPr>
              <w:t>Section 23-Removal and Variation of Easement</w:t>
            </w:r>
            <w:r>
              <w:rPr>
                <w:rFonts w:ascii="Tahoma" w:hAnsi="Tahoma" w:cs="Tahoma"/>
              </w:rPr>
              <w:t>”</w:t>
            </w:r>
          </w:p>
        </w:tc>
      </w:tr>
      <w:tr w:rsidR="00713CAC" w14:paraId="7B7BC555" w14:textId="77777777" w:rsidTr="00713CAC">
        <w:tc>
          <w:tcPr>
            <w:tcW w:w="9639" w:type="dxa"/>
          </w:tcPr>
          <w:p w14:paraId="1CA83166" w14:textId="340DF440" w:rsidR="00713CAC" w:rsidRDefault="00713CAC" w:rsidP="00713CAC">
            <w:pPr>
              <w:pStyle w:val="BodyText"/>
              <w:rPr>
                <w:rFonts w:ascii="Tahoma" w:hAnsi="Tahoma" w:cs="Tahoma"/>
              </w:rPr>
            </w:pPr>
            <w:r>
              <w:rPr>
                <w:rFonts w:ascii="Tahoma" w:hAnsi="Tahoma" w:cs="Tahoma"/>
              </w:rPr>
              <w:t>“</w:t>
            </w:r>
            <w:r w:rsidRPr="002A3E9D">
              <w:rPr>
                <w:rFonts w:ascii="Tahoma" w:hAnsi="Tahoma" w:cs="Tahoma"/>
              </w:rPr>
              <w:t>Section 23-Creation and Removal and Variation of Easement</w:t>
            </w:r>
            <w:r>
              <w:rPr>
                <w:rFonts w:ascii="Tahoma" w:hAnsi="Tahoma" w:cs="Tahoma"/>
              </w:rPr>
              <w:t>”</w:t>
            </w:r>
          </w:p>
        </w:tc>
      </w:tr>
      <w:tr w:rsidR="00713CAC" w14:paraId="1CB51397" w14:textId="77777777" w:rsidTr="00713CAC">
        <w:tc>
          <w:tcPr>
            <w:tcW w:w="9639" w:type="dxa"/>
          </w:tcPr>
          <w:p w14:paraId="5FFA344B" w14:textId="1660153E"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Variation of Condition in Crown Grant</w:t>
            </w:r>
            <w:r>
              <w:rPr>
                <w:rFonts w:ascii="Tahoma" w:hAnsi="Tahoma" w:cs="Tahoma"/>
              </w:rPr>
              <w:t>”</w:t>
            </w:r>
          </w:p>
        </w:tc>
      </w:tr>
      <w:tr w:rsidR="00713CAC" w14:paraId="47C50B98" w14:textId="77777777" w:rsidTr="00713CAC">
        <w:tc>
          <w:tcPr>
            <w:tcW w:w="9639" w:type="dxa"/>
          </w:tcPr>
          <w:p w14:paraId="568858D7" w14:textId="7F1BA4C4"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Removal of Condition in Crown Grant</w:t>
            </w:r>
            <w:r>
              <w:rPr>
                <w:rFonts w:ascii="Tahoma" w:hAnsi="Tahoma" w:cs="Tahoma"/>
              </w:rPr>
              <w:t>”</w:t>
            </w:r>
          </w:p>
        </w:tc>
      </w:tr>
      <w:tr w:rsidR="00713CAC" w14:paraId="70E65615" w14:textId="77777777" w:rsidTr="00713CAC">
        <w:tc>
          <w:tcPr>
            <w:tcW w:w="9639" w:type="dxa"/>
          </w:tcPr>
          <w:p w14:paraId="53153D87" w14:textId="4F814F00"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Creation of Restriction</w:t>
            </w:r>
            <w:r>
              <w:rPr>
                <w:rFonts w:ascii="Tahoma" w:hAnsi="Tahoma" w:cs="Tahoma"/>
              </w:rPr>
              <w:t>”</w:t>
            </w:r>
          </w:p>
        </w:tc>
      </w:tr>
      <w:tr w:rsidR="00713CAC" w14:paraId="3BD90F3D" w14:textId="77777777" w:rsidTr="00713CAC">
        <w:tc>
          <w:tcPr>
            <w:tcW w:w="9639" w:type="dxa"/>
          </w:tcPr>
          <w:p w14:paraId="03DFCD71" w14:textId="638740DE"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Removal of Restriction</w:t>
            </w:r>
            <w:r>
              <w:rPr>
                <w:rFonts w:ascii="Tahoma" w:hAnsi="Tahoma" w:cs="Tahoma"/>
              </w:rPr>
              <w:t>”</w:t>
            </w:r>
          </w:p>
        </w:tc>
      </w:tr>
      <w:tr w:rsidR="00713CAC" w14:paraId="13989765" w14:textId="77777777" w:rsidTr="00713CAC">
        <w:tc>
          <w:tcPr>
            <w:tcW w:w="9639" w:type="dxa"/>
          </w:tcPr>
          <w:p w14:paraId="1688A7C3" w14:textId="5FF4AFF7"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23</w:t>
            </w:r>
            <w:r>
              <w:rPr>
                <w:rFonts w:ascii="Tahoma" w:hAnsi="Tahoma" w:cs="Tahoma"/>
              </w:rPr>
              <w:t>-</w:t>
            </w:r>
            <w:r w:rsidRPr="003B18C3">
              <w:rPr>
                <w:rFonts w:ascii="Tahoma" w:hAnsi="Tahoma" w:cs="Tahoma"/>
              </w:rPr>
              <w:t>Variation of Restriction</w:t>
            </w:r>
            <w:r>
              <w:rPr>
                <w:rFonts w:ascii="Tahoma" w:hAnsi="Tahoma" w:cs="Tahoma"/>
              </w:rPr>
              <w:t>”</w:t>
            </w:r>
          </w:p>
        </w:tc>
      </w:tr>
      <w:tr w:rsidR="00713CAC" w14:paraId="360A4632" w14:textId="77777777" w:rsidTr="00713CAC">
        <w:tc>
          <w:tcPr>
            <w:tcW w:w="9639" w:type="dxa"/>
          </w:tcPr>
          <w:p w14:paraId="756EC862" w14:textId="4333C9E6"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24a</w:t>
            </w:r>
            <w:r>
              <w:rPr>
                <w:rFonts w:ascii="Tahoma" w:hAnsi="Tahoma" w:cs="Tahoma"/>
              </w:rPr>
              <w:t>-</w:t>
            </w:r>
            <w:r w:rsidRPr="003B18C3">
              <w:rPr>
                <w:rFonts w:ascii="Tahoma" w:hAnsi="Tahoma" w:cs="Tahoma"/>
              </w:rPr>
              <w:t>Vesting of a Reserve</w:t>
            </w:r>
            <w:r>
              <w:rPr>
                <w:rFonts w:ascii="Tahoma" w:hAnsi="Tahoma" w:cs="Tahoma"/>
              </w:rPr>
              <w:t>”</w:t>
            </w:r>
          </w:p>
        </w:tc>
      </w:tr>
      <w:tr w:rsidR="00713CAC" w14:paraId="03342C2B" w14:textId="77777777" w:rsidTr="00713CAC">
        <w:tc>
          <w:tcPr>
            <w:tcW w:w="9639" w:type="dxa"/>
          </w:tcPr>
          <w:p w14:paraId="78B642F8" w14:textId="038F1BB5"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24a</w:t>
            </w:r>
            <w:r>
              <w:rPr>
                <w:rFonts w:ascii="Tahoma" w:hAnsi="Tahoma" w:cs="Tahoma"/>
              </w:rPr>
              <w:t>-</w:t>
            </w:r>
            <w:r w:rsidRPr="003B18C3">
              <w:rPr>
                <w:rFonts w:ascii="Tahoma" w:hAnsi="Tahoma" w:cs="Tahoma"/>
              </w:rPr>
              <w:t>Removal of a Reserve (Plan of Subdivision)</w:t>
            </w:r>
            <w:r>
              <w:rPr>
                <w:rFonts w:ascii="Tahoma" w:hAnsi="Tahoma" w:cs="Tahoma"/>
              </w:rPr>
              <w:t>”</w:t>
            </w:r>
          </w:p>
        </w:tc>
      </w:tr>
      <w:tr w:rsidR="00713CAC" w14:paraId="436AF6D0" w14:textId="77777777" w:rsidTr="00713CAC">
        <w:tc>
          <w:tcPr>
            <w:tcW w:w="9639" w:type="dxa"/>
          </w:tcPr>
          <w:p w14:paraId="777E4D5E" w14:textId="798B5BC1"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24a</w:t>
            </w:r>
            <w:r>
              <w:rPr>
                <w:rFonts w:ascii="Tahoma" w:hAnsi="Tahoma" w:cs="Tahoma"/>
              </w:rPr>
              <w:t>-</w:t>
            </w:r>
            <w:r w:rsidRPr="003B18C3">
              <w:rPr>
                <w:rFonts w:ascii="Tahoma" w:hAnsi="Tahoma" w:cs="Tahoma"/>
              </w:rPr>
              <w:t>Removal of a Reserve (Plan of Consolidation)</w:t>
            </w:r>
            <w:r>
              <w:rPr>
                <w:rFonts w:ascii="Tahoma" w:hAnsi="Tahoma" w:cs="Tahoma"/>
              </w:rPr>
              <w:t>”</w:t>
            </w:r>
          </w:p>
        </w:tc>
      </w:tr>
      <w:tr w:rsidR="00713CAC" w14:paraId="0D0BB002" w14:textId="77777777" w:rsidTr="00713CAC">
        <w:tc>
          <w:tcPr>
            <w:tcW w:w="9639" w:type="dxa"/>
          </w:tcPr>
          <w:p w14:paraId="697372E5" w14:textId="146BF706"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24a</w:t>
            </w:r>
            <w:r>
              <w:rPr>
                <w:rFonts w:ascii="Tahoma" w:hAnsi="Tahoma" w:cs="Tahoma"/>
              </w:rPr>
              <w:t>-</w:t>
            </w:r>
            <w:r w:rsidRPr="003B18C3">
              <w:rPr>
                <w:rFonts w:ascii="Tahoma" w:hAnsi="Tahoma" w:cs="Tahoma"/>
              </w:rPr>
              <w:t>Removal and Vesting of a Reserve (Plan of Subdivision)</w:t>
            </w:r>
            <w:r>
              <w:rPr>
                <w:rFonts w:ascii="Tahoma" w:hAnsi="Tahoma" w:cs="Tahoma"/>
              </w:rPr>
              <w:t>”</w:t>
            </w:r>
          </w:p>
        </w:tc>
      </w:tr>
      <w:tr w:rsidR="00713CAC" w14:paraId="26EE0F12" w14:textId="77777777" w:rsidTr="00713CAC">
        <w:tc>
          <w:tcPr>
            <w:tcW w:w="9639" w:type="dxa"/>
          </w:tcPr>
          <w:p w14:paraId="7CBE2DC0" w14:textId="15C4E3CF"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24a</w:t>
            </w:r>
            <w:r>
              <w:rPr>
                <w:rFonts w:ascii="Tahoma" w:hAnsi="Tahoma" w:cs="Tahoma"/>
              </w:rPr>
              <w:t>-</w:t>
            </w:r>
            <w:r w:rsidRPr="003B18C3">
              <w:rPr>
                <w:rFonts w:ascii="Tahoma" w:hAnsi="Tahoma" w:cs="Tahoma"/>
              </w:rPr>
              <w:t>Removal and Vesting of a Reserve (Plan of Consolidation)</w:t>
            </w:r>
            <w:r>
              <w:rPr>
                <w:rFonts w:ascii="Tahoma" w:hAnsi="Tahoma" w:cs="Tahoma"/>
              </w:rPr>
              <w:t>”</w:t>
            </w:r>
          </w:p>
        </w:tc>
      </w:tr>
      <w:tr w:rsidR="00713CAC" w14:paraId="75C9B5E0" w14:textId="77777777" w:rsidTr="00713CAC">
        <w:tc>
          <w:tcPr>
            <w:tcW w:w="9639" w:type="dxa"/>
          </w:tcPr>
          <w:p w14:paraId="47327545" w14:textId="56533C19"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2</w:t>
            </w:r>
            <w:r>
              <w:rPr>
                <w:rFonts w:ascii="Tahoma" w:hAnsi="Tahoma" w:cs="Tahoma"/>
              </w:rPr>
              <w:t>6”</w:t>
            </w:r>
          </w:p>
        </w:tc>
      </w:tr>
      <w:tr w:rsidR="00713CAC" w14:paraId="2F25E58E" w14:textId="77777777" w:rsidTr="00713CAC">
        <w:tc>
          <w:tcPr>
            <w:tcW w:w="9639" w:type="dxa"/>
          </w:tcPr>
          <w:p w14:paraId="67226FBF" w14:textId="5BE43307"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32-Plan to alter land affected by an owners corporation (Plan of Subdivision)</w:t>
            </w:r>
            <w:r>
              <w:rPr>
                <w:rFonts w:ascii="Tahoma" w:hAnsi="Tahoma" w:cs="Tahoma"/>
              </w:rPr>
              <w:t>”</w:t>
            </w:r>
          </w:p>
        </w:tc>
      </w:tr>
      <w:tr w:rsidR="00713CAC" w14:paraId="27F7BAC6" w14:textId="77777777" w:rsidTr="00713CAC">
        <w:tc>
          <w:tcPr>
            <w:tcW w:w="9639" w:type="dxa"/>
          </w:tcPr>
          <w:p w14:paraId="30076D45" w14:textId="65C4F513"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32-Plan to alter land affected by an owners corporation (Registered Plan)</w:t>
            </w:r>
            <w:r>
              <w:rPr>
                <w:rFonts w:ascii="Tahoma" w:hAnsi="Tahoma" w:cs="Tahoma"/>
              </w:rPr>
              <w:t>”</w:t>
            </w:r>
          </w:p>
        </w:tc>
      </w:tr>
      <w:tr w:rsidR="00713CAC" w14:paraId="29F28C92" w14:textId="77777777" w:rsidTr="00713CAC">
        <w:tc>
          <w:tcPr>
            <w:tcW w:w="9639" w:type="dxa"/>
          </w:tcPr>
          <w:p w14:paraId="63C2242C" w14:textId="590775AF"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32-Plan to alter land affected by an owners corporation (Strata Plan)</w:t>
            </w:r>
            <w:r>
              <w:rPr>
                <w:rFonts w:ascii="Tahoma" w:hAnsi="Tahoma" w:cs="Tahoma"/>
              </w:rPr>
              <w:t>”</w:t>
            </w:r>
          </w:p>
        </w:tc>
      </w:tr>
      <w:tr w:rsidR="00713CAC" w14:paraId="33972C2C" w14:textId="77777777" w:rsidTr="00713CAC">
        <w:tc>
          <w:tcPr>
            <w:tcW w:w="9639" w:type="dxa"/>
          </w:tcPr>
          <w:p w14:paraId="7A33E2F8" w14:textId="49865300"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32-Plan to alter land affected by an owners corporation (Cluster Subdivision)</w:t>
            </w:r>
            <w:r>
              <w:rPr>
                <w:rFonts w:ascii="Tahoma" w:hAnsi="Tahoma" w:cs="Tahoma"/>
              </w:rPr>
              <w:t>”</w:t>
            </w:r>
          </w:p>
        </w:tc>
      </w:tr>
      <w:tr w:rsidR="00713CAC" w14:paraId="17CB1022" w14:textId="77777777" w:rsidTr="00713CAC">
        <w:tc>
          <w:tcPr>
            <w:tcW w:w="9639" w:type="dxa"/>
          </w:tcPr>
          <w:p w14:paraId="286A79B0" w14:textId="6436AEDB"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32a–Plan of Subdivision of land if an owners corporation is affected</w:t>
            </w:r>
            <w:r>
              <w:rPr>
                <w:rFonts w:ascii="Tahoma" w:hAnsi="Tahoma" w:cs="Tahoma"/>
              </w:rPr>
              <w:t>”</w:t>
            </w:r>
          </w:p>
        </w:tc>
      </w:tr>
      <w:tr w:rsidR="00713CAC" w14:paraId="1A6F7A3F" w14:textId="77777777" w:rsidTr="00713CAC">
        <w:tc>
          <w:tcPr>
            <w:tcW w:w="9639" w:type="dxa"/>
          </w:tcPr>
          <w:p w14:paraId="26C97A8F" w14:textId="41B18280"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32a</w:t>
            </w:r>
            <w:r>
              <w:rPr>
                <w:rFonts w:ascii="Tahoma" w:hAnsi="Tahoma" w:cs="Tahoma"/>
              </w:rPr>
              <w:t>-</w:t>
            </w:r>
            <w:r w:rsidRPr="003B18C3">
              <w:rPr>
                <w:rFonts w:ascii="Tahoma" w:hAnsi="Tahoma" w:cs="Tahoma"/>
              </w:rPr>
              <w:t>Plan of Consolidation of land if an owners corporation is affected</w:t>
            </w:r>
            <w:r>
              <w:rPr>
                <w:rFonts w:ascii="Tahoma" w:hAnsi="Tahoma" w:cs="Tahoma"/>
              </w:rPr>
              <w:t>”</w:t>
            </w:r>
          </w:p>
        </w:tc>
      </w:tr>
      <w:tr w:rsidR="00713CAC" w14:paraId="440EF444" w14:textId="77777777" w:rsidTr="00713CAC">
        <w:tc>
          <w:tcPr>
            <w:tcW w:w="9639" w:type="dxa"/>
          </w:tcPr>
          <w:p w14:paraId="577F272E" w14:textId="0CBDA568"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32b</w:t>
            </w:r>
            <w:r>
              <w:rPr>
                <w:rFonts w:ascii="Tahoma" w:hAnsi="Tahoma" w:cs="Tahoma"/>
              </w:rPr>
              <w:t>-</w:t>
            </w:r>
            <w:r w:rsidRPr="003B18C3">
              <w:rPr>
                <w:rFonts w:ascii="Tahoma" w:hAnsi="Tahoma" w:cs="Tahoma"/>
              </w:rPr>
              <w:t>Plan to create an owners corporation (Existing Plan)</w:t>
            </w:r>
            <w:r>
              <w:rPr>
                <w:rFonts w:ascii="Tahoma" w:hAnsi="Tahoma" w:cs="Tahoma"/>
              </w:rPr>
              <w:t>”</w:t>
            </w:r>
          </w:p>
        </w:tc>
      </w:tr>
      <w:tr w:rsidR="00713CAC" w14:paraId="14710395" w14:textId="77777777" w:rsidTr="00713CAC">
        <w:tc>
          <w:tcPr>
            <w:tcW w:w="9639" w:type="dxa"/>
          </w:tcPr>
          <w:p w14:paraId="43C5C05A" w14:textId="4EA31829"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32b</w:t>
            </w:r>
            <w:r>
              <w:rPr>
                <w:rFonts w:ascii="Tahoma" w:hAnsi="Tahoma" w:cs="Tahoma"/>
              </w:rPr>
              <w:t>-</w:t>
            </w:r>
            <w:r w:rsidRPr="003B18C3">
              <w:rPr>
                <w:rFonts w:ascii="Tahoma" w:hAnsi="Tahoma" w:cs="Tahoma"/>
              </w:rPr>
              <w:t>Plan to create an owners corporation (New Plan)</w:t>
            </w:r>
            <w:r>
              <w:rPr>
                <w:rFonts w:ascii="Tahoma" w:hAnsi="Tahoma" w:cs="Tahoma"/>
              </w:rPr>
              <w:t>”</w:t>
            </w:r>
          </w:p>
        </w:tc>
      </w:tr>
      <w:tr w:rsidR="00713CAC" w14:paraId="3163FB31" w14:textId="77777777" w:rsidTr="00713CAC">
        <w:tc>
          <w:tcPr>
            <w:tcW w:w="9639" w:type="dxa"/>
          </w:tcPr>
          <w:p w14:paraId="527D70FA" w14:textId="63A84E81"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35-Acquisition of land by acquiring authority</w:t>
            </w:r>
            <w:r>
              <w:rPr>
                <w:rFonts w:ascii="Tahoma" w:hAnsi="Tahoma" w:cs="Tahoma"/>
              </w:rPr>
              <w:t>”</w:t>
            </w:r>
          </w:p>
        </w:tc>
      </w:tr>
      <w:tr w:rsidR="00713CAC" w14:paraId="0CFF6DBD" w14:textId="77777777" w:rsidTr="00713CAC">
        <w:tc>
          <w:tcPr>
            <w:tcW w:w="9639" w:type="dxa"/>
          </w:tcPr>
          <w:p w14:paraId="742D6819" w14:textId="3E219971"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35-Acquisition of land if an owners corporation is affected (Plan of Subdivision)</w:t>
            </w:r>
            <w:r>
              <w:rPr>
                <w:rFonts w:ascii="Tahoma" w:hAnsi="Tahoma" w:cs="Tahoma"/>
              </w:rPr>
              <w:t>”</w:t>
            </w:r>
          </w:p>
        </w:tc>
      </w:tr>
      <w:tr w:rsidR="00713CAC" w14:paraId="2459DFE0" w14:textId="77777777" w:rsidTr="00713CAC">
        <w:tc>
          <w:tcPr>
            <w:tcW w:w="9639" w:type="dxa"/>
          </w:tcPr>
          <w:p w14:paraId="1DECE6AB" w14:textId="26EE5F3B"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35-Acquisition of land if an owners corporation is affected (Registered Plan)</w:t>
            </w:r>
            <w:r>
              <w:rPr>
                <w:rFonts w:ascii="Tahoma" w:hAnsi="Tahoma" w:cs="Tahoma"/>
              </w:rPr>
              <w:t>”</w:t>
            </w:r>
          </w:p>
        </w:tc>
      </w:tr>
      <w:tr w:rsidR="00713CAC" w14:paraId="36A6B21F" w14:textId="77777777" w:rsidTr="00713CAC">
        <w:tc>
          <w:tcPr>
            <w:tcW w:w="9639" w:type="dxa"/>
          </w:tcPr>
          <w:p w14:paraId="156DF6ED" w14:textId="340C28CD" w:rsidR="00713CAC" w:rsidRDefault="00713CAC" w:rsidP="00713CAC">
            <w:pPr>
              <w:pStyle w:val="BodyText"/>
              <w:rPr>
                <w:rFonts w:ascii="Tahoma" w:hAnsi="Tahoma" w:cs="Tahoma"/>
              </w:rPr>
            </w:pPr>
            <w:r>
              <w:rPr>
                <w:rFonts w:ascii="Tahoma" w:hAnsi="Tahoma" w:cs="Tahoma"/>
              </w:rPr>
              <w:t>“</w:t>
            </w:r>
            <w:r w:rsidRPr="002B7009">
              <w:rPr>
                <w:rFonts w:ascii="Tahoma" w:hAnsi="Tahoma" w:cs="Tahoma"/>
              </w:rPr>
              <w:t xml:space="preserve">Section 35-Acquisition of land if an owners corporation is </w:t>
            </w:r>
            <w:r>
              <w:rPr>
                <w:rFonts w:ascii="Tahoma" w:hAnsi="Tahoma" w:cs="Tahoma"/>
              </w:rPr>
              <w:t>a</w:t>
            </w:r>
            <w:r w:rsidRPr="002B7009">
              <w:rPr>
                <w:rFonts w:ascii="Tahoma" w:hAnsi="Tahoma" w:cs="Tahoma"/>
              </w:rPr>
              <w:t>ffected (Strata Plan)</w:t>
            </w:r>
            <w:r>
              <w:rPr>
                <w:rFonts w:ascii="Tahoma" w:hAnsi="Tahoma" w:cs="Tahoma"/>
              </w:rPr>
              <w:t>”</w:t>
            </w:r>
          </w:p>
        </w:tc>
      </w:tr>
      <w:tr w:rsidR="00713CAC" w14:paraId="65C3184B" w14:textId="77777777" w:rsidTr="00713CAC">
        <w:tc>
          <w:tcPr>
            <w:tcW w:w="9639" w:type="dxa"/>
          </w:tcPr>
          <w:p w14:paraId="21055CBA" w14:textId="0887F574" w:rsidR="00713CAC" w:rsidRDefault="00713CAC" w:rsidP="00713CAC">
            <w:pPr>
              <w:pStyle w:val="BodyText"/>
              <w:rPr>
                <w:rFonts w:ascii="Tahoma" w:hAnsi="Tahoma" w:cs="Tahoma"/>
              </w:rPr>
            </w:pPr>
            <w:r>
              <w:rPr>
                <w:rFonts w:ascii="Tahoma" w:hAnsi="Tahoma" w:cs="Tahoma"/>
              </w:rPr>
              <w:t>“</w:t>
            </w:r>
            <w:r w:rsidRPr="00A367FE">
              <w:rPr>
                <w:rFonts w:ascii="Tahoma" w:hAnsi="Tahoma" w:cs="Tahoma"/>
              </w:rPr>
              <w:t>Section 35-Acquisition of land if an owners corporation is affected (Cluster Subdivision)</w:t>
            </w:r>
            <w:r>
              <w:rPr>
                <w:rFonts w:ascii="Tahoma" w:hAnsi="Tahoma" w:cs="Tahoma"/>
              </w:rPr>
              <w:t>”</w:t>
            </w:r>
          </w:p>
        </w:tc>
      </w:tr>
      <w:tr w:rsidR="00713CAC" w14:paraId="6A5FDED8" w14:textId="77777777" w:rsidTr="00713CAC">
        <w:tc>
          <w:tcPr>
            <w:tcW w:w="9639" w:type="dxa"/>
          </w:tcPr>
          <w:p w14:paraId="48972B2B" w14:textId="7AF4F695"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35(8)</w:t>
            </w:r>
            <w:r>
              <w:rPr>
                <w:rFonts w:ascii="Tahoma" w:hAnsi="Tahoma" w:cs="Tahoma"/>
              </w:rPr>
              <w:t>-</w:t>
            </w:r>
            <w:r w:rsidRPr="003B18C3">
              <w:rPr>
                <w:rFonts w:ascii="Tahoma" w:hAnsi="Tahoma" w:cs="Tahoma"/>
              </w:rPr>
              <w:t>Subdivision of land vested or registered in authority</w:t>
            </w:r>
            <w:r>
              <w:rPr>
                <w:rFonts w:ascii="Tahoma" w:hAnsi="Tahoma" w:cs="Tahoma"/>
              </w:rPr>
              <w:t>”</w:t>
            </w:r>
          </w:p>
        </w:tc>
      </w:tr>
      <w:tr w:rsidR="00713CAC" w14:paraId="265B8C95" w14:textId="77777777" w:rsidTr="00713CAC">
        <w:tc>
          <w:tcPr>
            <w:tcW w:w="9639" w:type="dxa"/>
          </w:tcPr>
          <w:p w14:paraId="214670A1" w14:textId="212CFD88" w:rsidR="00713CAC" w:rsidRDefault="00713CAC" w:rsidP="00713CAC">
            <w:pPr>
              <w:pStyle w:val="BodyText"/>
              <w:rPr>
                <w:rFonts w:ascii="Tahoma" w:hAnsi="Tahoma" w:cs="Tahoma"/>
              </w:rPr>
            </w:pPr>
            <w:r>
              <w:rPr>
                <w:rFonts w:ascii="Tahoma" w:hAnsi="Tahoma" w:cs="Tahoma"/>
              </w:rPr>
              <w:t>“</w:t>
            </w:r>
            <w:r w:rsidRPr="003B18C3">
              <w:rPr>
                <w:rFonts w:ascii="Tahoma" w:hAnsi="Tahoma" w:cs="Tahoma"/>
              </w:rPr>
              <w:t>Section 35(8)</w:t>
            </w:r>
            <w:r>
              <w:rPr>
                <w:rFonts w:ascii="Tahoma" w:hAnsi="Tahoma" w:cs="Tahoma"/>
              </w:rPr>
              <w:t>-</w:t>
            </w:r>
            <w:r w:rsidRPr="003B18C3">
              <w:rPr>
                <w:rFonts w:ascii="Tahoma" w:hAnsi="Tahoma" w:cs="Tahoma"/>
              </w:rPr>
              <w:t>Consolidation of land vested or registered in authority</w:t>
            </w:r>
            <w:r>
              <w:rPr>
                <w:rFonts w:ascii="Tahoma" w:hAnsi="Tahoma" w:cs="Tahoma"/>
              </w:rPr>
              <w:t>”</w:t>
            </w:r>
          </w:p>
        </w:tc>
      </w:tr>
      <w:tr w:rsidR="00713CAC" w14:paraId="5FC42BC8" w14:textId="77777777" w:rsidTr="00713CAC">
        <w:tc>
          <w:tcPr>
            <w:tcW w:w="9639" w:type="dxa"/>
          </w:tcPr>
          <w:p w14:paraId="68ECCEBE" w14:textId="03D092EB"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37-Plan of Subdivision (Staged Plan)</w:t>
            </w:r>
            <w:r>
              <w:rPr>
                <w:rFonts w:ascii="Tahoma" w:hAnsi="Tahoma" w:cs="Tahoma"/>
              </w:rPr>
              <w:t>”</w:t>
            </w:r>
          </w:p>
        </w:tc>
      </w:tr>
      <w:tr w:rsidR="00713CAC" w14:paraId="008B6598" w14:textId="77777777" w:rsidTr="00713CAC">
        <w:tc>
          <w:tcPr>
            <w:tcW w:w="9639" w:type="dxa"/>
          </w:tcPr>
          <w:p w14:paraId="7FB5E7D2" w14:textId="7EC526E5" w:rsidR="00713CAC" w:rsidRDefault="00713CAC" w:rsidP="00713CAC">
            <w:pPr>
              <w:pStyle w:val="BodyText"/>
              <w:rPr>
                <w:rFonts w:ascii="Tahoma" w:hAnsi="Tahoma" w:cs="Tahoma"/>
              </w:rPr>
            </w:pPr>
            <w:r>
              <w:rPr>
                <w:rFonts w:ascii="Tahoma" w:hAnsi="Tahoma" w:cs="Tahoma"/>
              </w:rPr>
              <w:t>“</w:t>
            </w:r>
            <w:r w:rsidRPr="002B7009">
              <w:rPr>
                <w:rFonts w:ascii="Tahoma" w:hAnsi="Tahoma" w:cs="Tahoma"/>
              </w:rPr>
              <w:t>Section 37-Acquisition of land (Plan of Subdivision (Staged))</w:t>
            </w:r>
            <w:r>
              <w:rPr>
                <w:rFonts w:ascii="Tahoma" w:hAnsi="Tahoma" w:cs="Tahoma"/>
              </w:rPr>
              <w:t>”</w:t>
            </w:r>
          </w:p>
        </w:tc>
      </w:tr>
      <w:tr w:rsidR="00713CAC" w14:paraId="6486C542" w14:textId="77777777" w:rsidTr="00713CAC">
        <w:tc>
          <w:tcPr>
            <w:tcW w:w="9639" w:type="dxa"/>
          </w:tcPr>
          <w:p w14:paraId="7219D82A" w14:textId="214A5483" w:rsidR="00713CAC" w:rsidRDefault="00713CAC" w:rsidP="00713CAC">
            <w:pPr>
              <w:pStyle w:val="BodyText"/>
              <w:rPr>
                <w:rFonts w:ascii="Tahoma" w:hAnsi="Tahoma" w:cs="Tahoma"/>
              </w:rPr>
            </w:pPr>
            <w:r>
              <w:rPr>
                <w:rFonts w:ascii="Tahoma" w:hAnsi="Tahoma" w:cs="Tahoma"/>
              </w:rPr>
              <w:t>“</w:t>
            </w:r>
            <w:r w:rsidRPr="008B3DE3">
              <w:rPr>
                <w:rFonts w:ascii="Tahoma" w:hAnsi="Tahoma" w:cs="Tahoma"/>
              </w:rPr>
              <w:t>Section 37(8)</w:t>
            </w:r>
            <w:r>
              <w:rPr>
                <w:rFonts w:ascii="Tahoma" w:hAnsi="Tahoma" w:cs="Tahoma"/>
              </w:rPr>
              <w:t>”</w:t>
            </w:r>
          </w:p>
        </w:tc>
      </w:tr>
    </w:tbl>
    <w:p w14:paraId="7B445DF8" w14:textId="416D34C9" w:rsidR="00D62D81" w:rsidRDefault="00D62D81" w:rsidP="00713CAC">
      <w:pPr>
        <w:pStyle w:val="BodyText"/>
        <w:rPr>
          <w:lang w:eastAsia="en-AU"/>
        </w:rPr>
      </w:pPr>
    </w:p>
    <w:p w14:paraId="158EEC72" w14:textId="77777777" w:rsidR="00D62D81" w:rsidRDefault="00D62D81">
      <w:pPr>
        <w:rPr>
          <w:rFonts w:cs="Times New Roman"/>
        </w:rPr>
      </w:pPr>
      <w:r>
        <w:br w:type="page"/>
      </w:r>
    </w:p>
    <w:p w14:paraId="54DC9665" w14:textId="4D8D81A2" w:rsidR="00713CAC" w:rsidRDefault="00713CAC" w:rsidP="00713CAC">
      <w:pPr>
        <w:pStyle w:val="BodyText12ptBefore"/>
      </w:pPr>
      <w:r>
        <w:rPr>
          <w:lang w:eastAsia="en-AU"/>
        </w:rPr>
        <w:t xml:space="preserve">All plans must </w:t>
      </w:r>
      <w:r w:rsidRPr="00713CAC">
        <w:t>specify one primary purpose and can have additional secondary purposes. In ePlan, primary and secondary purposes are not separately specified. However, it must state one of the primary purposes listed below using the</w:t>
      </w:r>
      <w:r w:rsidRPr="00C73533">
        <w:t xml:space="preserve"> </w:t>
      </w:r>
      <w:r w:rsidRPr="008434BA">
        <w:rPr>
          <w:rStyle w:val="ePlanCodeChar"/>
        </w:rPr>
        <w:t>PurposeOfSurvey</w:t>
      </w:r>
      <w:r w:rsidRPr="00C73533">
        <w:t xml:space="preserve"> </w:t>
      </w:r>
      <w:r w:rsidRPr="00713CAC">
        <w:t>element. The following table shows a combination of secondary purposes that can be used with each of the primary purposes</w:t>
      </w:r>
      <w:r>
        <w:t>:</w:t>
      </w:r>
    </w:p>
    <w:tbl>
      <w:tblPr>
        <w:tblStyle w:val="TableGrid"/>
        <w:tblW w:w="0" w:type="auto"/>
        <w:tblLook w:val="04A0" w:firstRow="1" w:lastRow="0" w:firstColumn="1" w:lastColumn="0" w:noHBand="0" w:noVBand="1"/>
      </w:tblPr>
      <w:tblGrid>
        <w:gridCol w:w="2694"/>
        <w:gridCol w:w="6945"/>
      </w:tblGrid>
      <w:tr w:rsidR="00713CAC" w14:paraId="484523F2" w14:textId="77777777" w:rsidTr="00713CA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tcPr>
          <w:p w14:paraId="604EB707" w14:textId="6747E2A1" w:rsidR="00713CAC" w:rsidRPr="00D62D81" w:rsidRDefault="00D62D81" w:rsidP="00713CAC">
            <w:pPr>
              <w:pStyle w:val="BodyText"/>
              <w:rPr>
                <w:b/>
              </w:rPr>
            </w:pPr>
            <w:r w:rsidRPr="00D62D81">
              <w:rPr>
                <w:b/>
              </w:rPr>
              <w:t>Primary Purpose</w:t>
            </w:r>
          </w:p>
        </w:tc>
        <w:tc>
          <w:tcPr>
            <w:tcW w:w="6945" w:type="dxa"/>
          </w:tcPr>
          <w:p w14:paraId="46D0832D" w14:textId="3047764A" w:rsidR="00713CAC" w:rsidRPr="00D62D81" w:rsidRDefault="00D62D81" w:rsidP="00713CAC">
            <w:pPr>
              <w:pStyle w:val="BodyText"/>
              <w:cnfStyle w:val="100000000000" w:firstRow="1" w:lastRow="0" w:firstColumn="0" w:lastColumn="0" w:oddVBand="0" w:evenVBand="0" w:oddHBand="0" w:evenHBand="0" w:firstRowFirstColumn="0" w:firstRowLastColumn="0" w:lastRowFirstColumn="0" w:lastRowLastColumn="0"/>
              <w:rPr>
                <w:b/>
              </w:rPr>
            </w:pPr>
            <w:r w:rsidRPr="00D62D81">
              <w:rPr>
                <w:b/>
              </w:rPr>
              <w:t>Additional Secondary Purpose(s)</w:t>
            </w:r>
          </w:p>
        </w:tc>
      </w:tr>
      <w:tr w:rsidR="00D62D81" w14:paraId="16B323C5" w14:textId="77777777" w:rsidTr="00713CAC">
        <w:tc>
          <w:tcPr>
            <w:tcW w:w="2694" w:type="dxa"/>
          </w:tcPr>
          <w:p w14:paraId="128DF38A" w14:textId="3EB6B4C9" w:rsidR="00D62D81" w:rsidRDefault="00D62D81" w:rsidP="00D62D81">
            <w:pPr>
              <w:pStyle w:val="BodyText"/>
            </w:pPr>
            <w:r w:rsidRPr="001E7465">
              <w:rPr>
                <w:rFonts w:ascii="Tahoma" w:hAnsi="Tahoma" w:cs="Tahoma"/>
              </w:rPr>
              <w:t>Section 22</w:t>
            </w:r>
          </w:p>
        </w:tc>
        <w:tc>
          <w:tcPr>
            <w:tcW w:w="6945" w:type="dxa"/>
          </w:tcPr>
          <w:p w14:paraId="6AC4B07A" w14:textId="02425EE3" w:rsidR="00D62D81" w:rsidRDefault="00D62D81" w:rsidP="00D62D81">
            <w:pPr>
              <w:pStyle w:val="BodyText"/>
            </w:pPr>
            <w:r w:rsidRPr="001E7465">
              <w:rPr>
                <w:rFonts w:ascii="Tahoma" w:hAnsi="Tahoma" w:cs="Tahoma"/>
              </w:rPr>
              <w:t>Section 6(1)(K), Section 23, Section 24A, Section 32B, Section 37(8)</w:t>
            </w:r>
          </w:p>
        </w:tc>
      </w:tr>
      <w:tr w:rsidR="00D62D81" w14:paraId="18B53E0E" w14:textId="77777777" w:rsidTr="00713CAC">
        <w:tc>
          <w:tcPr>
            <w:tcW w:w="2694" w:type="dxa"/>
          </w:tcPr>
          <w:p w14:paraId="7170022C" w14:textId="473ED21A" w:rsidR="00D62D81" w:rsidRDefault="00D62D81" w:rsidP="00D62D81">
            <w:pPr>
              <w:pStyle w:val="BodyText"/>
            </w:pPr>
            <w:r>
              <w:rPr>
                <w:rFonts w:ascii="Tahoma" w:hAnsi="Tahoma" w:cs="Tahoma"/>
              </w:rPr>
              <w:t>Section 23</w:t>
            </w:r>
          </w:p>
        </w:tc>
        <w:tc>
          <w:tcPr>
            <w:tcW w:w="6945" w:type="dxa"/>
          </w:tcPr>
          <w:p w14:paraId="7110485E" w14:textId="500F0CA8" w:rsidR="00D62D81" w:rsidRDefault="00D62D81" w:rsidP="00D62D81">
            <w:pPr>
              <w:pStyle w:val="BodyText"/>
            </w:pPr>
            <w:r>
              <w:rPr>
                <w:rFonts w:ascii="Tahoma" w:hAnsi="Tahoma" w:cs="Tahoma"/>
              </w:rPr>
              <w:t>-</w:t>
            </w:r>
          </w:p>
        </w:tc>
      </w:tr>
      <w:tr w:rsidR="00D62D81" w14:paraId="67B0EC96" w14:textId="77777777" w:rsidTr="00713CAC">
        <w:tc>
          <w:tcPr>
            <w:tcW w:w="2694" w:type="dxa"/>
          </w:tcPr>
          <w:p w14:paraId="7C1A54F5" w14:textId="6C65785F" w:rsidR="00D62D81" w:rsidRDefault="00D62D81" w:rsidP="00D62D81">
            <w:pPr>
              <w:pStyle w:val="BodyText"/>
            </w:pPr>
            <w:r w:rsidRPr="001E7465">
              <w:rPr>
                <w:rFonts w:ascii="Tahoma" w:hAnsi="Tahoma" w:cs="Tahoma"/>
              </w:rPr>
              <w:t>Section 24A</w:t>
            </w:r>
          </w:p>
        </w:tc>
        <w:tc>
          <w:tcPr>
            <w:tcW w:w="6945" w:type="dxa"/>
          </w:tcPr>
          <w:p w14:paraId="193A2BD9" w14:textId="0BC7D192" w:rsidR="00D62D81" w:rsidRDefault="00D62D81" w:rsidP="00D62D81">
            <w:pPr>
              <w:pStyle w:val="BodyText"/>
            </w:pPr>
            <w:r w:rsidRPr="001E7465">
              <w:rPr>
                <w:rFonts w:ascii="Tahoma" w:hAnsi="Tahoma" w:cs="Tahoma"/>
              </w:rPr>
              <w:t>Section 6(1)(K), Section 23</w:t>
            </w:r>
          </w:p>
        </w:tc>
      </w:tr>
      <w:tr w:rsidR="00D62D81" w14:paraId="579D21BA" w14:textId="77777777" w:rsidTr="00713CAC">
        <w:tc>
          <w:tcPr>
            <w:tcW w:w="2694" w:type="dxa"/>
          </w:tcPr>
          <w:p w14:paraId="09711EA5" w14:textId="0BBF87AA" w:rsidR="00D62D81" w:rsidRDefault="00D62D81" w:rsidP="00D62D81">
            <w:pPr>
              <w:pStyle w:val="BodyText"/>
            </w:pPr>
            <w:r>
              <w:rPr>
                <w:rFonts w:ascii="Tahoma" w:hAnsi="Tahoma" w:cs="Tahoma"/>
              </w:rPr>
              <w:t>Section 26</w:t>
            </w:r>
          </w:p>
        </w:tc>
        <w:tc>
          <w:tcPr>
            <w:tcW w:w="6945" w:type="dxa"/>
          </w:tcPr>
          <w:p w14:paraId="53B165D9" w14:textId="4DC42C05" w:rsidR="00D62D81" w:rsidRDefault="00D62D81" w:rsidP="00D62D81">
            <w:pPr>
              <w:pStyle w:val="BodyText"/>
            </w:pPr>
            <w:r>
              <w:rPr>
                <w:rFonts w:ascii="Tahoma" w:hAnsi="Tahoma" w:cs="Tahoma"/>
              </w:rPr>
              <w:t>-</w:t>
            </w:r>
          </w:p>
        </w:tc>
      </w:tr>
      <w:tr w:rsidR="00D62D81" w14:paraId="56186AD3" w14:textId="77777777" w:rsidTr="00713CAC">
        <w:tc>
          <w:tcPr>
            <w:tcW w:w="2694" w:type="dxa"/>
          </w:tcPr>
          <w:p w14:paraId="4223CBFD" w14:textId="79D99C8C" w:rsidR="00D62D81" w:rsidRDefault="00D62D81" w:rsidP="00D62D81">
            <w:pPr>
              <w:pStyle w:val="BodyText"/>
            </w:pPr>
            <w:r w:rsidRPr="001E7465">
              <w:rPr>
                <w:rFonts w:ascii="Tahoma" w:hAnsi="Tahoma" w:cs="Tahoma"/>
              </w:rPr>
              <w:t>Section 32</w:t>
            </w:r>
          </w:p>
        </w:tc>
        <w:tc>
          <w:tcPr>
            <w:tcW w:w="6945" w:type="dxa"/>
          </w:tcPr>
          <w:p w14:paraId="72558691" w14:textId="2C5793CF" w:rsidR="00D62D81" w:rsidRDefault="00D62D81" w:rsidP="00D62D81">
            <w:pPr>
              <w:pStyle w:val="BodyText"/>
            </w:pPr>
            <w:r w:rsidRPr="001E7465">
              <w:rPr>
                <w:rFonts w:ascii="Tahoma" w:hAnsi="Tahoma" w:cs="Tahoma"/>
              </w:rPr>
              <w:t>Section 6(1)(K), Section 23, Section 24A, Section 35, Section 37(8)</w:t>
            </w:r>
          </w:p>
        </w:tc>
      </w:tr>
      <w:tr w:rsidR="00D62D81" w14:paraId="58109F29" w14:textId="77777777" w:rsidTr="00713CAC">
        <w:tc>
          <w:tcPr>
            <w:tcW w:w="2694" w:type="dxa"/>
          </w:tcPr>
          <w:p w14:paraId="01C70E20" w14:textId="36CE23DF" w:rsidR="00D62D81" w:rsidRDefault="00D62D81" w:rsidP="00D62D81">
            <w:pPr>
              <w:pStyle w:val="BodyText"/>
            </w:pPr>
            <w:r w:rsidRPr="001E7465">
              <w:rPr>
                <w:rFonts w:ascii="Tahoma" w:hAnsi="Tahoma" w:cs="Tahoma"/>
              </w:rPr>
              <w:t>Section 32A</w:t>
            </w:r>
          </w:p>
        </w:tc>
        <w:tc>
          <w:tcPr>
            <w:tcW w:w="6945" w:type="dxa"/>
          </w:tcPr>
          <w:p w14:paraId="4C75A390" w14:textId="1D42FA48" w:rsidR="00D62D81" w:rsidRDefault="00D62D81" w:rsidP="00D62D81">
            <w:pPr>
              <w:pStyle w:val="BodyText"/>
            </w:pPr>
            <w:r w:rsidRPr="001E7465">
              <w:rPr>
                <w:rFonts w:ascii="Tahoma" w:hAnsi="Tahoma" w:cs="Tahoma"/>
              </w:rPr>
              <w:t>Section 6(1)(K), Section 23, Section 24A</w:t>
            </w:r>
          </w:p>
        </w:tc>
      </w:tr>
      <w:tr w:rsidR="00D62D81" w14:paraId="3D1BB8CA" w14:textId="77777777" w:rsidTr="00713CAC">
        <w:tc>
          <w:tcPr>
            <w:tcW w:w="2694" w:type="dxa"/>
          </w:tcPr>
          <w:p w14:paraId="44A9E29A" w14:textId="6B8CFD4A" w:rsidR="00D62D81" w:rsidRPr="001E7465" w:rsidRDefault="00D62D81" w:rsidP="00D62D81">
            <w:pPr>
              <w:pStyle w:val="BodyText"/>
              <w:rPr>
                <w:rFonts w:ascii="Tahoma" w:hAnsi="Tahoma" w:cs="Tahoma"/>
              </w:rPr>
            </w:pPr>
            <w:r w:rsidRPr="001E7465">
              <w:rPr>
                <w:rFonts w:ascii="Tahoma" w:hAnsi="Tahoma" w:cs="Tahoma"/>
              </w:rPr>
              <w:t>Section 32B</w:t>
            </w:r>
          </w:p>
        </w:tc>
        <w:tc>
          <w:tcPr>
            <w:tcW w:w="6945" w:type="dxa"/>
          </w:tcPr>
          <w:p w14:paraId="4466F6ED" w14:textId="1ADDECE8" w:rsidR="00D62D81" w:rsidRPr="001E7465" w:rsidRDefault="00D62D81" w:rsidP="00D62D81">
            <w:pPr>
              <w:pStyle w:val="BodyText"/>
              <w:rPr>
                <w:rFonts w:ascii="Tahoma" w:hAnsi="Tahoma" w:cs="Tahoma"/>
              </w:rPr>
            </w:pPr>
            <w:r>
              <w:rPr>
                <w:rFonts w:ascii="Tahoma" w:hAnsi="Tahoma" w:cs="Tahoma"/>
              </w:rPr>
              <w:t>-</w:t>
            </w:r>
          </w:p>
        </w:tc>
      </w:tr>
      <w:tr w:rsidR="00D62D81" w14:paraId="0A4420B2" w14:textId="77777777" w:rsidTr="00713CAC">
        <w:tc>
          <w:tcPr>
            <w:tcW w:w="2694" w:type="dxa"/>
          </w:tcPr>
          <w:p w14:paraId="08ACA204" w14:textId="72A705C2" w:rsidR="00D62D81" w:rsidRPr="001E7465" w:rsidRDefault="00D62D81" w:rsidP="00D62D81">
            <w:pPr>
              <w:pStyle w:val="BodyText"/>
              <w:rPr>
                <w:rFonts w:ascii="Tahoma" w:hAnsi="Tahoma" w:cs="Tahoma"/>
              </w:rPr>
            </w:pPr>
            <w:r w:rsidRPr="001E7465">
              <w:rPr>
                <w:rFonts w:ascii="Tahoma" w:hAnsi="Tahoma" w:cs="Tahoma"/>
              </w:rPr>
              <w:t>Section 35</w:t>
            </w:r>
          </w:p>
        </w:tc>
        <w:tc>
          <w:tcPr>
            <w:tcW w:w="6945" w:type="dxa"/>
          </w:tcPr>
          <w:p w14:paraId="61D02C66" w14:textId="0C94CD0E" w:rsidR="00D62D81" w:rsidRDefault="00D62D81" w:rsidP="00D62D81">
            <w:pPr>
              <w:pStyle w:val="BodyText"/>
              <w:rPr>
                <w:rFonts w:ascii="Tahoma" w:hAnsi="Tahoma" w:cs="Tahoma"/>
              </w:rPr>
            </w:pPr>
            <w:r w:rsidRPr="001E7465">
              <w:rPr>
                <w:rFonts w:ascii="Tahoma" w:hAnsi="Tahoma" w:cs="Tahoma"/>
              </w:rPr>
              <w:t>Section 6(1)(K), Section 23, Section 24A</w:t>
            </w:r>
          </w:p>
        </w:tc>
      </w:tr>
      <w:tr w:rsidR="00D62D81" w14:paraId="66A86EB6" w14:textId="77777777" w:rsidTr="00713CAC">
        <w:tc>
          <w:tcPr>
            <w:tcW w:w="2694" w:type="dxa"/>
          </w:tcPr>
          <w:p w14:paraId="419F6AA7" w14:textId="66AC387F" w:rsidR="00D62D81" w:rsidRPr="001E7465" w:rsidRDefault="00D62D81" w:rsidP="00D62D81">
            <w:pPr>
              <w:pStyle w:val="BodyText"/>
              <w:rPr>
                <w:rFonts w:ascii="Tahoma" w:hAnsi="Tahoma" w:cs="Tahoma"/>
              </w:rPr>
            </w:pPr>
            <w:r w:rsidRPr="001E7465">
              <w:rPr>
                <w:rFonts w:ascii="Tahoma" w:hAnsi="Tahoma" w:cs="Tahoma"/>
              </w:rPr>
              <w:t>Section 35(8)</w:t>
            </w:r>
          </w:p>
        </w:tc>
        <w:tc>
          <w:tcPr>
            <w:tcW w:w="6945" w:type="dxa"/>
          </w:tcPr>
          <w:p w14:paraId="1BCB7085" w14:textId="78004E0E" w:rsidR="00D62D81" w:rsidRPr="001E7465" w:rsidRDefault="00D62D81" w:rsidP="00D62D81">
            <w:pPr>
              <w:pStyle w:val="BodyText"/>
              <w:rPr>
                <w:rFonts w:ascii="Tahoma" w:hAnsi="Tahoma" w:cs="Tahoma"/>
              </w:rPr>
            </w:pPr>
            <w:r w:rsidRPr="001E7465">
              <w:rPr>
                <w:rFonts w:ascii="Tahoma" w:hAnsi="Tahoma" w:cs="Tahoma"/>
              </w:rPr>
              <w:t>Section 6(1)(K), Section 23, Section 24A</w:t>
            </w:r>
          </w:p>
        </w:tc>
      </w:tr>
      <w:tr w:rsidR="00D62D81" w14:paraId="53B7E4C8" w14:textId="77777777" w:rsidTr="00713CAC">
        <w:tc>
          <w:tcPr>
            <w:tcW w:w="2694" w:type="dxa"/>
          </w:tcPr>
          <w:p w14:paraId="50716391" w14:textId="50D0A9CB" w:rsidR="00D62D81" w:rsidRPr="001E7465" w:rsidRDefault="00D62D81" w:rsidP="00D62D81">
            <w:pPr>
              <w:pStyle w:val="BodyText"/>
              <w:rPr>
                <w:rFonts w:ascii="Tahoma" w:hAnsi="Tahoma" w:cs="Tahoma"/>
              </w:rPr>
            </w:pPr>
            <w:r w:rsidRPr="001E7465">
              <w:rPr>
                <w:rFonts w:ascii="Tahoma" w:hAnsi="Tahoma" w:cs="Tahoma"/>
              </w:rPr>
              <w:t>Section 37</w:t>
            </w:r>
          </w:p>
        </w:tc>
        <w:tc>
          <w:tcPr>
            <w:tcW w:w="6945" w:type="dxa"/>
          </w:tcPr>
          <w:p w14:paraId="29058479" w14:textId="700EA21E" w:rsidR="00D62D81" w:rsidRPr="001E7465" w:rsidRDefault="00D62D81" w:rsidP="00D62D81">
            <w:pPr>
              <w:pStyle w:val="BodyText"/>
              <w:rPr>
                <w:rFonts w:ascii="Tahoma" w:hAnsi="Tahoma" w:cs="Tahoma"/>
              </w:rPr>
            </w:pPr>
            <w:r w:rsidRPr="001E7465">
              <w:rPr>
                <w:rFonts w:ascii="Tahoma" w:hAnsi="Tahoma" w:cs="Tahoma"/>
              </w:rPr>
              <w:t>Section 6(1)(K), Section 23, Section 24A, Section 35, Section 37(8)</w:t>
            </w:r>
          </w:p>
        </w:tc>
      </w:tr>
    </w:tbl>
    <w:p w14:paraId="48B30482" w14:textId="0CE4C546" w:rsidR="00713CAC" w:rsidRDefault="00D62D81" w:rsidP="00D62D81">
      <w:pPr>
        <w:pStyle w:val="Heading4"/>
      </w:pPr>
      <w:r>
        <w:t>Personnel</w:t>
      </w:r>
    </w:p>
    <w:tbl>
      <w:tblPr>
        <w:tblStyle w:val="TableGrid"/>
        <w:tblW w:w="0" w:type="auto"/>
        <w:tblLook w:val="04A0" w:firstRow="1" w:lastRow="0" w:firstColumn="1" w:lastColumn="0" w:noHBand="0" w:noVBand="1"/>
      </w:tblPr>
      <w:tblGrid>
        <w:gridCol w:w="2694"/>
        <w:gridCol w:w="6945"/>
      </w:tblGrid>
      <w:tr w:rsidR="00D62D81" w14:paraId="5A2994D4" w14:textId="77777777" w:rsidTr="00D62D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tcPr>
          <w:p w14:paraId="3776DB7E" w14:textId="209E9486" w:rsidR="00D62D81" w:rsidRPr="00D62D81" w:rsidRDefault="00D62D81" w:rsidP="00D62D81">
            <w:pPr>
              <w:pStyle w:val="BodyText"/>
              <w:rPr>
                <w:b/>
                <w:lang w:eastAsia="en-AU"/>
              </w:rPr>
            </w:pPr>
            <w:r w:rsidRPr="00D62D81">
              <w:rPr>
                <w:b/>
                <w:lang w:eastAsia="en-AU"/>
              </w:rPr>
              <w:t>Attribute</w:t>
            </w:r>
          </w:p>
        </w:tc>
        <w:tc>
          <w:tcPr>
            <w:tcW w:w="6945" w:type="dxa"/>
          </w:tcPr>
          <w:p w14:paraId="65CF3B7A" w14:textId="01EE3E28" w:rsidR="00D62D81" w:rsidRPr="00D62D81" w:rsidRDefault="00D62D81" w:rsidP="00D62D81">
            <w:pPr>
              <w:pStyle w:val="BodyText"/>
              <w:cnfStyle w:val="100000000000" w:firstRow="1" w:lastRow="0" w:firstColumn="0" w:lastColumn="0" w:oddVBand="0" w:evenVBand="0" w:oddHBand="0" w:evenHBand="0" w:firstRowFirstColumn="0" w:firstRowLastColumn="0" w:lastRowFirstColumn="0" w:lastRowLastColumn="0"/>
              <w:rPr>
                <w:b/>
                <w:lang w:eastAsia="en-AU"/>
              </w:rPr>
            </w:pPr>
            <w:r w:rsidRPr="00D62D81">
              <w:rPr>
                <w:b/>
                <w:lang w:eastAsia="en-AU"/>
              </w:rPr>
              <w:t>Expected Value</w:t>
            </w:r>
          </w:p>
        </w:tc>
      </w:tr>
      <w:tr w:rsidR="00D62D81" w14:paraId="44CB7356" w14:textId="77777777" w:rsidTr="00D62D81">
        <w:tc>
          <w:tcPr>
            <w:tcW w:w="2694" w:type="dxa"/>
          </w:tcPr>
          <w:p w14:paraId="083F7D3C" w14:textId="238B7D24" w:rsidR="00D62D81" w:rsidRDefault="00D62D81" w:rsidP="00D62D81">
            <w:pPr>
              <w:pStyle w:val="BodyText"/>
              <w:rPr>
                <w:lang w:eastAsia="en-AU"/>
              </w:rPr>
            </w:pPr>
            <w:r>
              <w:rPr>
                <w:lang w:eastAsia="en-AU"/>
              </w:rPr>
              <w:t>name</w:t>
            </w:r>
          </w:p>
        </w:tc>
        <w:tc>
          <w:tcPr>
            <w:tcW w:w="6945" w:type="dxa"/>
          </w:tcPr>
          <w:p w14:paraId="06B40FB6" w14:textId="19D437DF" w:rsidR="00D62D81" w:rsidRDefault="00D62D81" w:rsidP="00D62D81">
            <w:pPr>
              <w:pStyle w:val="BodyText"/>
              <w:rPr>
                <w:lang w:eastAsia="en-AU"/>
              </w:rPr>
            </w:pPr>
            <w:r>
              <w:rPr>
                <w:lang w:eastAsia="en-AU"/>
              </w:rPr>
              <w:t>Full name of the surveyor as registered</w:t>
            </w:r>
          </w:p>
        </w:tc>
      </w:tr>
      <w:tr w:rsidR="00D62D81" w14:paraId="65194CD1" w14:textId="77777777" w:rsidTr="00D62D81">
        <w:tc>
          <w:tcPr>
            <w:tcW w:w="2694" w:type="dxa"/>
          </w:tcPr>
          <w:p w14:paraId="4C148940" w14:textId="3D8B5BED" w:rsidR="00D62D81" w:rsidRDefault="00D62D81" w:rsidP="00D62D81">
            <w:pPr>
              <w:pStyle w:val="BodyText"/>
              <w:rPr>
                <w:lang w:eastAsia="en-AU"/>
              </w:rPr>
            </w:pPr>
            <w:r>
              <w:rPr>
                <w:lang w:eastAsia="en-AU"/>
              </w:rPr>
              <w:t>role</w:t>
            </w:r>
          </w:p>
        </w:tc>
        <w:tc>
          <w:tcPr>
            <w:tcW w:w="6945" w:type="dxa"/>
          </w:tcPr>
          <w:p w14:paraId="4AE24260" w14:textId="667B7201" w:rsidR="00D62D81" w:rsidRDefault="00D62D81" w:rsidP="00D62D81">
            <w:pPr>
              <w:pStyle w:val="BodyText"/>
              <w:rPr>
                <w:lang w:eastAsia="en-AU"/>
              </w:rPr>
            </w:pPr>
            <w:r>
              <w:rPr>
                <w:lang w:eastAsia="en-AU"/>
              </w:rPr>
              <w:t>“Surveyed By”</w:t>
            </w:r>
          </w:p>
        </w:tc>
      </w:tr>
      <w:tr w:rsidR="00D62D81" w14:paraId="7C2FB0FD" w14:textId="77777777" w:rsidTr="00D62D81">
        <w:tc>
          <w:tcPr>
            <w:tcW w:w="2694" w:type="dxa"/>
          </w:tcPr>
          <w:p w14:paraId="16A4D601" w14:textId="0A6BC150" w:rsidR="00D62D81" w:rsidRDefault="00D62D81" w:rsidP="00D62D81">
            <w:pPr>
              <w:pStyle w:val="BodyText"/>
              <w:rPr>
                <w:lang w:eastAsia="en-AU"/>
              </w:rPr>
            </w:pPr>
            <w:r>
              <w:rPr>
                <w:lang w:eastAsia="en-AU"/>
              </w:rPr>
              <w:t>regType</w:t>
            </w:r>
          </w:p>
        </w:tc>
        <w:tc>
          <w:tcPr>
            <w:tcW w:w="6945" w:type="dxa"/>
          </w:tcPr>
          <w:p w14:paraId="4CB2A34D" w14:textId="0ED71D6F" w:rsidR="00D62D81" w:rsidRDefault="00D62D81" w:rsidP="00D62D81">
            <w:pPr>
              <w:pStyle w:val="BodyText"/>
              <w:rPr>
                <w:lang w:eastAsia="en-AU"/>
              </w:rPr>
            </w:pPr>
            <w:r>
              <w:rPr>
                <w:lang w:eastAsia="en-AU"/>
              </w:rPr>
              <w:t xml:space="preserve">“Licensed Cadastral </w:t>
            </w:r>
            <w:r w:rsidR="002B4E27">
              <w:rPr>
                <w:lang w:eastAsia="en-AU"/>
              </w:rPr>
              <w:t>Surveyor</w:t>
            </w:r>
            <w:r>
              <w:rPr>
                <w:lang w:eastAsia="en-AU"/>
              </w:rPr>
              <w:t>”</w:t>
            </w:r>
          </w:p>
        </w:tc>
      </w:tr>
      <w:tr w:rsidR="00D62D81" w14:paraId="1DC03D6D" w14:textId="77777777" w:rsidTr="00D62D81">
        <w:tc>
          <w:tcPr>
            <w:tcW w:w="2694" w:type="dxa"/>
          </w:tcPr>
          <w:p w14:paraId="4CA5C8F4" w14:textId="4668250D" w:rsidR="00D62D81" w:rsidRDefault="00D62D81" w:rsidP="00D62D81">
            <w:pPr>
              <w:pStyle w:val="BodyText"/>
              <w:rPr>
                <w:lang w:eastAsia="en-AU"/>
              </w:rPr>
            </w:pPr>
            <w:r>
              <w:rPr>
                <w:lang w:eastAsia="en-AU"/>
              </w:rPr>
              <w:t>regNumber</w:t>
            </w:r>
          </w:p>
        </w:tc>
        <w:tc>
          <w:tcPr>
            <w:tcW w:w="6945" w:type="dxa"/>
          </w:tcPr>
          <w:p w14:paraId="0F1B19FA" w14:textId="655C4808" w:rsidR="00D62D81" w:rsidRDefault="00D62D81" w:rsidP="00D62D81">
            <w:pPr>
              <w:pStyle w:val="BodyText"/>
              <w:rPr>
                <w:lang w:eastAsia="en-AU"/>
              </w:rPr>
            </w:pPr>
            <w:r>
              <w:rPr>
                <w:lang w:eastAsia="en-AU"/>
              </w:rPr>
              <w:t>Surveyor’s registration board member number</w:t>
            </w:r>
          </w:p>
        </w:tc>
      </w:tr>
    </w:tbl>
    <w:p w14:paraId="793CF4C8" w14:textId="3921FA06" w:rsidR="00D62D81" w:rsidRDefault="00D62D81" w:rsidP="00D62D81">
      <w:pPr>
        <w:pStyle w:val="Heading4"/>
      </w:pPr>
      <w:r>
        <w:t>Administrative Area</w:t>
      </w:r>
    </w:p>
    <w:tbl>
      <w:tblPr>
        <w:tblStyle w:val="TableGrid"/>
        <w:tblpPr w:leftFromText="180" w:rightFromText="180" w:vertAnchor="text" w:horzAnchor="margin" w:tblpXSpec="right" w:tblpY="1"/>
        <w:tblW w:w="5000" w:type="pct"/>
        <w:tblLook w:val="04A0" w:firstRow="1" w:lastRow="0" w:firstColumn="1" w:lastColumn="0" w:noHBand="0" w:noVBand="1"/>
      </w:tblPr>
      <w:tblGrid>
        <w:gridCol w:w="4940"/>
        <w:gridCol w:w="4699"/>
      </w:tblGrid>
      <w:tr w:rsidR="00890BB1" w:rsidRPr="00890BB1" w14:paraId="1409FB88" w14:textId="77777777" w:rsidTr="004D5DB6">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0" w:type="pct"/>
          </w:tcPr>
          <w:p w14:paraId="521BDEE1" w14:textId="77777777" w:rsidR="00890BB1" w:rsidRPr="004D5DB6" w:rsidRDefault="00890BB1" w:rsidP="002B4E27">
            <w:pPr>
              <w:pStyle w:val="TableHeadingLeft"/>
              <w:rPr>
                <w:color w:val="363534" w:themeColor="text1"/>
              </w:rPr>
            </w:pPr>
            <w:r w:rsidRPr="004D5DB6">
              <w:rPr>
                <w:color w:val="363534" w:themeColor="text1"/>
              </w:rPr>
              <w:t>Attribute</w:t>
            </w:r>
          </w:p>
        </w:tc>
        <w:tc>
          <w:tcPr>
            <w:tcW w:w="0" w:type="pct"/>
          </w:tcPr>
          <w:p w14:paraId="1242497D" w14:textId="77777777" w:rsidR="00890BB1" w:rsidRPr="004D5DB6" w:rsidRDefault="00890BB1" w:rsidP="002B4E27">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890BB1" w:rsidRPr="00890BB1" w14:paraId="79694BB6" w14:textId="77777777" w:rsidTr="004D5DB6">
        <w:trPr>
          <w:cantSplit/>
        </w:trPr>
        <w:tc>
          <w:tcPr>
            <w:tcW w:w="0" w:type="pct"/>
          </w:tcPr>
          <w:p w14:paraId="5E034FF2" w14:textId="77777777" w:rsidR="00890BB1" w:rsidRPr="007609A2" w:rsidRDefault="00890BB1" w:rsidP="002B4E27">
            <w:pPr>
              <w:pStyle w:val="TableTextLeft"/>
            </w:pPr>
            <w:r w:rsidRPr="007609A2">
              <w:t>adminAreaType</w:t>
            </w:r>
          </w:p>
        </w:tc>
        <w:tc>
          <w:tcPr>
            <w:tcW w:w="0" w:type="pct"/>
          </w:tcPr>
          <w:p w14:paraId="401ED1F4" w14:textId="042E1E7D" w:rsidR="00890BB1" w:rsidRPr="007609A2" w:rsidRDefault="00890BB1" w:rsidP="002B4E27">
            <w:pPr>
              <w:pStyle w:val="TableTextLeft"/>
            </w:pPr>
            <w:r w:rsidRPr="007609A2">
              <w:t xml:space="preserve">The administrative area type </w:t>
            </w:r>
            <w:r w:rsidR="00DD37E2" w:rsidRPr="007609A2">
              <w:t>e.g.</w:t>
            </w:r>
            <w:r w:rsidRPr="007609A2">
              <w:t xml:space="preserve"> LGA, Parish, </w:t>
            </w:r>
            <w:r w:rsidR="00C56156">
              <w:t>T</w:t>
            </w:r>
            <w:r w:rsidR="00C56156" w:rsidRPr="007609A2">
              <w:t>ownship</w:t>
            </w:r>
          </w:p>
        </w:tc>
      </w:tr>
      <w:tr w:rsidR="00890BB1" w:rsidRPr="00890BB1" w14:paraId="5A2AB90A" w14:textId="77777777" w:rsidTr="004D5DB6">
        <w:trPr>
          <w:cantSplit/>
        </w:trPr>
        <w:tc>
          <w:tcPr>
            <w:tcW w:w="0" w:type="pct"/>
          </w:tcPr>
          <w:p w14:paraId="578A8FA9" w14:textId="77777777" w:rsidR="00890BB1" w:rsidRPr="007609A2" w:rsidRDefault="00890BB1" w:rsidP="002B4E27">
            <w:pPr>
              <w:pStyle w:val="TableTextLeft"/>
            </w:pPr>
            <w:r w:rsidRPr="007609A2">
              <w:t>adminAreaName</w:t>
            </w:r>
          </w:p>
        </w:tc>
        <w:tc>
          <w:tcPr>
            <w:tcW w:w="0" w:type="pct"/>
          </w:tcPr>
          <w:p w14:paraId="79B61AB0" w14:textId="6889BE1C" w:rsidR="00890BB1" w:rsidRPr="007609A2" w:rsidRDefault="00890BB1" w:rsidP="002B4E27">
            <w:pPr>
              <w:pStyle w:val="TableTextLeft"/>
            </w:pPr>
            <w:r w:rsidRPr="007609A2">
              <w:t>The full name of the administrative area</w:t>
            </w:r>
          </w:p>
        </w:tc>
      </w:tr>
      <w:tr w:rsidR="00890BB1" w:rsidRPr="00890BB1" w14:paraId="1FFE8261" w14:textId="77777777" w:rsidTr="004D5DB6">
        <w:trPr>
          <w:cantSplit/>
        </w:trPr>
        <w:tc>
          <w:tcPr>
            <w:tcW w:w="0" w:type="pct"/>
          </w:tcPr>
          <w:p w14:paraId="34098C13" w14:textId="77777777" w:rsidR="00890BB1" w:rsidRPr="007609A2" w:rsidRDefault="00890BB1" w:rsidP="002B4E27">
            <w:pPr>
              <w:pStyle w:val="TableTextLeft"/>
            </w:pPr>
            <w:r w:rsidRPr="007609A2">
              <w:t>adminAreaCode</w:t>
            </w:r>
          </w:p>
        </w:tc>
        <w:tc>
          <w:tcPr>
            <w:tcW w:w="0" w:type="pct"/>
          </w:tcPr>
          <w:p w14:paraId="6D4F8DC4" w14:textId="074F28CB" w:rsidR="00890BB1" w:rsidRPr="007609A2" w:rsidRDefault="00890BB1" w:rsidP="002B4E27">
            <w:pPr>
              <w:pStyle w:val="TableTextLeft"/>
            </w:pPr>
            <w:r w:rsidRPr="007609A2">
              <w:t>The code or identifier of the administrative area if applicable</w:t>
            </w:r>
          </w:p>
        </w:tc>
      </w:tr>
    </w:tbl>
    <w:p w14:paraId="67819277" w14:textId="31F0F00E" w:rsidR="00B97856" w:rsidRDefault="00B97856" w:rsidP="00890BB1">
      <w:pPr>
        <w:pStyle w:val="BodyText"/>
        <w:rPr>
          <w:highlight w:val="green"/>
          <w:lang w:eastAsia="en-AU"/>
        </w:rPr>
      </w:pPr>
      <w:r>
        <w:rPr>
          <w:highlight w:val="green"/>
          <w:lang w:eastAsia="en-AU"/>
        </w:rPr>
        <w:br w:type="page"/>
      </w:r>
    </w:p>
    <w:p w14:paraId="00B086BB" w14:textId="46D14596" w:rsidR="00D62D81" w:rsidRPr="004D5DB6" w:rsidRDefault="00D62D81" w:rsidP="00D62D81">
      <w:pPr>
        <w:pStyle w:val="Heading1"/>
        <w:rPr>
          <w:rFonts w:ascii="VIC" w:hAnsi="VIC"/>
        </w:rPr>
      </w:pPr>
      <w:bookmarkStart w:id="38" w:name="_Toc83902858"/>
      <w:r w:rsidRPr="004D5DB6">
        <w:rPr>
          <w:rFonts w:ascii="VIC" w:hAnsi="VIC"/>
        </w:rPr>
        <w:t>Point and Line Definition</w:t>
      </w:r>
      <w:bookmarkEnd w:id="38"/>
    </w:p>
    <w:p w14:paraId="72CC16A2" w14:textId="5B0C2AF4" w:rsidR="00D62D81" w:rsidRDefault="00D62D81" w:rsidP="00AD0ABF">
      <w:pPr>
        <w:pStyle w:val="BodyText"/>
      </w:pPr>
      <w:r w:rsidRPr="00FB5113">
        <w:t xml:space="preserve">Every point </w:t>
      </w:r>
      <w:r>
        <w:t xml:space="preserve">has </w:t>
      </w:r>
      <w:r w:rsidRPr="00FB5113">
        <w:t>coordinate information. However, in Victoria coordinate information on points is used for visualisation purposes only, providing shape to the coordinate geometry.</w:t>
      </w:r>
      <w:r>
        <w:t xml:space="preserve"> </w:t>
      </w:r>
      <w:r w:rsidRPr="00FB5113">
        <w:t xml:space="preserve">Dimension data attached to lines provide the legal representation of the boundaries (except in the case of building boundaries). See </w:t>
      </w:r>
      <w:r>
        <w:t xml:space="preserve">the </w:t>
      </w:r>
      <w:r w:rsidRPr="00FB5113">
        <w:t>Victorian ePlan Protocol for full elements and attributes details.</w:t>
      </w:r>
    </w:p>
    <w:tbl>
      <w:tblPr>
        <w:tblStyle w:val="TableGrid2"/>
        <w:tblW w:w="0" w:type="auto"/>
        <w:tblLook w:val="04A0" w:firstRow="1" w:lastRow="0" w:firstColumn="1" w:lastColumn="0" w:noHBand="0" w:noVBand="1"/>
      </w:tblPr>
      <w:tblGrid>
        <w:gridCol w:w="9242"/>
      </w:tblGrid>
      <w:tr w:rsidR="00D62D81" w:rsidRPr="00D62D81" w14:paraId="1F04AD1D" w14:textId="77777777" w:rsidTr="00D82046">
        <w:tc>
          <w:tcPr>
            <w:tcW w:w="9242" w:type="dxa"/>
            <w:tcBorders>
              <w:top w:val="single" w:sz="4" w:space="0" w:color="00A9E2" w:themeColor="accent2"/>
              <w:left w:val="single" w:sz="4" w:space="0" w:color="00A9E2" w:themeColor="accent2"/>
              <w:bottom w:val="single" w:sz="4" w:space="0" w:color="00A9E2" w:themeColor="accent2"/>
              <w:right w:val="single" w:sz="4" w:space="0" w:color="00A9E2" w:themeColor="accent2"/>
            </w:tcBorders>
          </w:tcPr>
          <w:p w14:paraId="71B0CB94" w14:textId="77777777" w:rsidR="00D62D81" w:rsidRPr="000E3EF7" w:rsidRDefault="00D62D81" w:rsidP="00D62D81">
            <w:pPr>
              <w:spacing w:before="60" w:after="60" w:line="230" w:lineRule="atLeast"/>
              <w:rPr>
                <w:rFonts w:asciiTheme="majorHAnsi" w:hAnsiTheme="majorHAnsi" w:cstheme="majorHAnsi"/>
                <w:b/>
                <w:sz w:val="19"/>
                <w:szCs w:val="24"/>
                <w:lang w:eastAsia="en-US"/>
              </w:rPr>
            </w:pPr>
            <w:r w:rsidRPr="000E3EF7">
              <w:rPr>
                <w:rFonts w:asciiTheme="majorHAnsi" w:hAnsiTheme="majorHAnsi" w:cstheme="majorHAnsi"/>
                <w:b/>
                <w:sz w:val="19"/>
                <w:szCs w:val="24"/>
                <w:lang w:eastAsia="en-US"/>
              </w:rPr>
              <w:t>Point</w:t>
            </w:r>
          </w:p>
          <w:p w14:paraId="267EDE22" w14:textId="31E79FB0" w:rsidR="00D62D81" w:rsidRPr="000E3EF7" w:rsidRDefault="00D62D81" w:rsidP="00D62D81">
            <w:pPr>
              <w:spacing w:before="80" w:after="60"/>
              <w:rPr>
                <w:rFonts w:asciiTheme="majorHAnsi" w:hAnsiTheme="majorHAnsi" w:cstheme="majorHAnsi"/>
                <w:sz w:val="18"/>
                <w:szCs w:val="24"/>
                <w:lang w:eastAsia="en-US"/>
              </w:rPr>
            </w:pPr>
            <w:r w:rsidRPr="000E3EF7">
              <w:rPr>
                <w:rFonts w:asciiTheme="majorHAnsi" w:hAnsiTheme="majorHAnsi" w:cstheme="majorHAnsi"/>
                <w:sz w:val="18"/>
                <w:szCs w:val="24"/>
                <w:lang w:eastAsia="en-US"/>
              </w:rPr>
              <w:t xml:space="preserve">The </w:t>
            </w:r>
            <w:r w:rsidRPr="00491F6C">
              <w:rPr>
                <w:rFonts w:ascii="Courier New" w:hAnsi="Courier New" w:cs="Courier New"/>
                <w:noProof/>
                <w:color w:val="800080"/>
                <w:sz w:val="18"/>
                <w:szCs w:val="22"/>
                <w:lang w:eastAsia="en-US"/>
              </w:rPr>
              <w:t>CgPoint</w:t>
            </w:r>
            <w:r w:rsidRPr="00491F6C">
              <w:rPr>
                <w:rFonts w:asciiTheme="majorHAnsi" w:hAnsiTheme="majorHAnsi" w:cstheme="majorHAnsi"/>
                <w:szCs w:val="28"/>
                <w:lang w:eastAsia="en-US"/>
              </w:rPr>
              <w:t xml:space="preserve"> </w:t>
            </w:r>
            <w:r w:rsidRPr="000E3EF7">
              <w:rPr>
                <w:rFonts w:asciiTheme="majorHAnsi" w:hAnsiTheme="majorHAnsi" w:cstheme="majorHAnsi"/>
                <w:sz w:val="18"/>
                <w:szCs w:val="24"/>
                <w:lang w:eastAsia="en-US"/>
              </w:rPr>
              <w:t xml:space="preserve">element is the basic point container for ePlan. </w:t>
            </w:r>
            <w:r w:rsidRPr="00491F6C">
              <w:rPr>
                <w:rFonts w:ascii="Courier New" w:hAnsi="Courier New" w:cs="Courier New"/>
                <w:noProof/>
                <w:color w:val="800080"/>
                <w:sz w:val="18"/>
                <w:szCs w:val="22"/>
                <w:lang w:eastAsia="en-US"/>
              </w:rPr>
              <w:t>CgPoints</w:t>
            </w:r>
            <w:r w:rsidRPr="00491F6C">
              <w:rPr>
                <w:rFonts w:asciiTheme="majorHAnsi" w:hAnsiTheme="majorHAnsi" w:cstheme="majorHAnsi"/>
                <w:szCs w:val="28"/>
                <w:lang w:eastAsia="en-US"/>
              </w:rPr>
              <w:t xml:space="preserve"> </w:t>
            </w:r>
            <w:r w:rsidRPr="000E3EF7">
              <w:rPr>
                <w:rFonts w:asciiTheme="majorHAnsi" w:hAnsiTheme="majorHAnsi" w:cstheme="majorHAnsi"/>
                <w:sz w:val="18"/>
                <w:szCs w:val="24"/>
                <w:lang w:eastAsia="en-US"/>
              </w:rPr>
              <w:t xml:space="preserve">are referenced from </w:t>
            </w:r>
            <w:r w:rsidRPr="00491F6C">
              <w:rPr>
                <w:rFonts w:ascii="Courier New" w:hAnsi="Courier New" w:cs="Courier New"/>
                <w:noProof/>
                <w:color w:val="800080"/>
                <w:sz w:val="18"/>
                <w:szCs w:val="22"/>
                <w:lang w:eastAsia="en-US"/>
              </w:rPr>
              <w:t>CoordGeom</w:t>
            </w:r>
            <w:r w:rsidR="00177F23">
              <w:rPr>
                <w:rStyle w:val="FootnoteReference"/>
                <w:rFonts w:ascii="Courier New" w:hAnsi="Courier New" w:cs="Courier New"/>
                <w:noProof/>
                <w:sz w:val="18"/>
                <w:szCs w:val="22"/>
                <w:lang w:eastAsia="en-US"/>
              </w:rPr>
              <w:footnoteReference w:id="3"/>
            </w:r>
            <w:r w:rsidRPr="00491F6C">
              <w:rPr>
                <w:rFonts w:asciiTheme="majorHAnsi" w:hAnsiTheme="majorHAnsi" w:cstheme="majorHAnsi"/>
                <w:szCs w:val="28"/>
                <w:lang w:eastAsia="en-US"/>
              </w:rPr>
              <w:t xml:space="preserve"> </w:t>
            </w:r>
            <w:r w:rsidRPr="000E3EF7">
              <w:rPr>
                <w:rFonts w:asciiTheme="majorHAnsi" w:hAnsiTheme="majorHAnsi" w:cstheme="majorHAnsi"/>
                <w:sz w:val="18"/>
                <w:szCs w:val="24"/>
                <w:lang w:eastAsia="en-US"/>
              </w:rPr>
              <w:t>and Observation elements to construct lines and dimensions.</w:t>
            </w:r>
          </w:p>
          <w:p w14:paraId="6C1C9172" w14:textId="77777777" w:rsidR="00D62D81" w:rsidRPr="00491F6C" w:rsidRDefault="00D62D81" w:rsidP="00D62D81">
            <w:pPr>
              <w:spacing w:before="120" w:after="200"/>
              <w:rPr>
                <w:rFonts w:ascii="Courier New" w:hAnsi="Courier New" w:cs="Courier New"/>
                <w:noProof/>
                <w:color w:val="800080"/>
                <w:sz w:val="16"/>
                <w:szCs w:val="18"/>
                <w:lang w:eastAsia="en-US"/>
              </w:rPr>
            </w:pPr>
            <w:r w:rsidRPr="00491F6C">
              <w:rPr>
                <w:rFonts w:ascii="Courier New" w:hAnsi="Courier New" w:cs="Courier New"/>
                <w:noProof/>
                <w:color w:val="800080"/>
                <w:sz w:val="18"/>
                <w:szCs w:val="22"/>
                <w:lang w:eastAsia="en-US"/>
              </w:rPr>
              <w:t>&lt;CgPoint name="CGPNT-1" pntSurv="boundary" state="existing"&gt;northing easting&lt;/CgPoint&gt;</w:t>
            </w:r>
          </w:p>
        </w:tc>
      </w:tr>
      <w:tr w:rsidR="00D62D81" w:rsidRPr="00D62D81" w14:paraId="74DEEF61" w14:textId="77777777" w:rsidTr="002C1549">
        <w:tc>
          <w:tcPr>
            <w:tcW w:w="9242" w:type="dxa"/>
            <w:tcBorders>
              <w:top w:val="single" w:sz="4" w:space="0" w:color="00A9E2" w:themeColor="accent2"/>
              <w:left w:val="single" w:sz="4" w:space="0" w:color="00A9E2" w:themeColor="text2"/>
              <w:bottom w:val="single" w:sz="4" w:space="0" w:color="00A9E2" w:themeColor="accent2"/>
              <w:right w:val="single" w:sz="4" w:space="0" w:color="00A9E2" w:themeColor="accent2"/>
            </w:tcBorders>
          </w:tcPr>
          <w:p w14:paraId="1171FE31" w14:textId="77777777" w:rsidR="00D62D81" w:rsidRPr="000E3EF7" w:rsidRDefault="00D62D81" w:rsidP="00D62D81">
            <w:pPr>
              <w:spacing w:before="60" w:after="60" w:line="230" w:lineRule="atLeast"/>
              <w:rPr>
                <w:rFonts w:asciiTheme="majorHAnsi" w:hAnsiTheme="majorHAnsi" w:cstheme="majorHAnsi"/>
                <w:b/>
                <w:sz w:val="19"/>
                <w:szCs w:val="24"/>
                <w:lang w:eastAsia="en-US"/>
              </w:rPr>
            </w:pPr>
            <w:r w:rsidRPr="000E3EF7">
              <w:rPr>
                <w:rFonts w:asciiTheme="majorHAnsi" w:hAnsiTheme="majorHAnsi" w:cstheme="majorHAnsi"/>
                <w:b/>
                <w:sz w:val="19"/>
                <w:szCs w:val="24"/>
                <w:lang w:eastAsia="en-US"/>
              </w:rPr>
              <w:t>Line, Curve, Irregular Line</w:t>
            </w:r>
          </w:p>
          <w:p w14:paraId="5D314A4F" w14:textId="77777777" w:rsidR="00D62D81" w:rsidRPr="000E3EF7" w:rsidRDefault="00D62D81" w:rsidP="00D62D81">
            <w:pPr>
              <w:spacing w:before="80" w:after="60"/>
              <w:rPr>
                <w:rFonts w:asciiTheme="majorHAnsi" w:hAnsiTheme="majorHAnsi" w:cstheme="majorHAnsi"/>
                <w:sz w:val="18"/>
                <w:szCs w:val="18"/>
                <w:lang w:eastAsia="en-US"/>
              </w:rPr>
            </w:pPr>
            <w:r w:rsidRPr="000E3EF7">
              <w:rPr>
                <w:rFonts w:asciiTheme="majorHAnsi" w:hAnsiTheme="majorHAnsi" w:cstheme="majorHAnsi"/>
                <w:sz w:val="18"/>
                <w:szCs w:val="18"/>
                <w:lang w:eastAsia="en-US"/>
              </w:rPr>
              <w:t xml:space="preserve">A </w:t>
            </w:r>
            <w:r w:rsidRPr="00491F6C">
              <w:rPr>
                <w:rFonts w:ascii="Courier New" w:hAnsi="Courier New" w:cs="Courier New"/>
                <w:noProof/>
                <w:color w:val="800080"/>
                <w:sz w:val="18"/>
                <w:szCs w:val="22"/>
                <w:lang w:eastAsia="en-US"/>
              </w:rPr>
              <w:t>Line</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is defined with a start and end </w:t>
            </w:r>
            <w:r w:rsidRPr="00491F6C">
              <w:rPr>
                <w:rFonts w:ascii="Courier New" w:hAnsi="Courier New" w:cs="Courier New"/>
                <w:noProof/>
                <w:color w:val="800080"/>
                <w:sz w:val="18"/>
                <w:szCs w:val="22"/>
                <w:lang w:eastAsia="en-US"/>
              </w:rPr>
              <w:t>CgPoint</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reference. </w:t>
            </w:r>
            <w:r w:rsidRPr="00491F6C">
              <w:rPr>
                <w:rFonts w:ascii="Courier New" w:hAnsi="Courier New" w:cs="Courier New"/>
                <w:noProof/>
                <w:color w:val="800080"/>
                <w:sz w:val="18"/>
                <w:szCs w:val="22"/>
                <w:lang w:eastAsia="en-US"/>
              </w:rPr>
              <w:t>Curves</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have a start, end and centre </w:t>
            </w:r>
            <w:r w:rsidRPr="00491F6C">
              <w:rPr>
                <w:rFonts w:ascii="Courier New" w:hAnsi="Courier New" w:cs="Courier New"/>
                <w:noProof/>
                <w:color w:val="800080"/>
                <w:sz w:val="18"/>
                <w:szCs w:val="18"/>
              </w:rPr>
              <w:t>CgPoint</w:t>
            </w:r>
            <w:r w:rsidRPr="000E3EF7">
              <w:rPr>
                <w:rFonts w:asciiTheme="majorHAnsi" w:hAnsiTheme="majorHAnsi" w:cstheme="majorHAnsi"/>
                <w:sz w:val="18"/>
                <w:szCs w:val="18"/>
                <w:lang w:eastAsia="en-US"/>
              </w:rPr>
              <w:t xml:space="preserve"> reference and a </w:t>
            </w:r>
            <w:r w:rsidRPr="00491F6C">
              <w:rPr>
                <w:rFonts w:ascii="Courier New" w:hAnsi="Courier New" w:cs="Courier New"/>
                <w:noProof/>
                <w:color w:val="800080"/>
                <w:sz w:val="18"/>
                <w:szCs w:val="22"/>
                <w:lang w:eastAsia="en-US"/>
              </w:rPr>
              <w:t>@radius</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and </w:t>
            </w:r>
            <w:r w:rsidRPr="00491F6C">
              <w:rPr>
                <w:rFonts w:ascii="Courier New" w:hAnsi="Courier New" w:cs="Courier New"/>
                <w:noProof/>
                <w:color w:val="800080"/>
                <w:sz w:val="18"/>
                <w:szCs w:val="22"/>
                <w:lang w:eastAsia="en-US"/>
              </w:rPr>
              <w:t>@rot</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direction. An </w:t>
            </w:r>
            <w:r w:rsidRPr="00491F6C">
              <w:rPr>
                <w:rFonts w:ascii="Courier New" w:hAnsi="Courier New" w:cs="Courier New"/>
                <w:noProof/>
                <w:color w:val="800080"/>
                <w:sz w:val="18"/>
                <w:szCs w:val="22"/>
                <w:lang w:eastAsia="en-US"/>
              </w:rPr>
              <w:t>IrregularLine</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is used to capture natural boundaries. It consists of a start and end </w:t>
            </w:r>
            <w:r w:rsidRPr="00491F6C">
              <w:rPr>
                <w:rFonts w:ascii="Courier New" w:hAnsi="Courier New" w:cs="Courier New"/>
                <w:noProof/>
                <w:color w:val="800080"/>
                <w:sz w:val="18"/>
                <w:szCs w:val="22"/>
                <w:lang w:eastAsia="en-US"/>
              </w:rPr>
              <w:t>CgPoint</w:t>
            </w:r>
            <w:r w:rsidRPr="00491F6C">
              <w:rPr>
                <w:rFonts w:asciiTheme="majorHAnsi" w:hAnsiTheme="majorHAnsi" w:cstheme="majorHAnsi"/>
                <w:lang w:eastAsia="en-US"/>
              </w:rPr>
              <w:t xml:space="preserve"> </w:t>
            </w:r>
            <w:r w:rsidRPr="000E3EF7">
              <w:rPr>
                <w:rFonts w:asciiTheme="majorHAnsi" w:hAnsiTheme="majorHAnsi" w:cstheme="majorHAnsi"/>
                <w:sz w:val="18"/>
                <w:szCs w:val="18"/>
                <w:lang w:eastAsia="en-US"/>
              </w:rPr>
              <w:t xml:space="preserve">and a string of coordinates. </w:t>
            </w:r>
          </w:p>
          <w:p w14:paraId="46FC8E7E" w14:textId="77777777" w:rsidR="00D62D81" w:rsidRPr="00491F6C" w:rsidRDefault="00D62D81" w:rsidP="00491F6C">
            <w:pPr>
              <w:spacing w:before="80" w:after="60"/>
              <w:rPr>
                <w:rFonts w:ascii="Courier New" w:hAnsi="Courier New" w:cs="Courier New"/>
                <w:noProof/>
                <w:color w:val="800080"/>
                <w:sz w:val="18"/>
                <w:szCs w:val="22"/>
                <w:lang w:eastAsia="en-US"/>
              </w:rPr>
            </w:pPr>
            <w:r w:rsidRPr="00491F6C">
              <w:rPr>
                <w:rFonts w:ascii="Courier New" w:hAnsi="Courier New" w:cs="Courier New"/>
                <w:noProof/>
                <w:color w:val="800080"/>
                <w:sz w:val="18"/>
                <w:szCs w:val="22"/>
                <w:lang w:eastAsia="en-US"/>
              </w:rPr>
              <w:t>&lt;Line&gt;</w:t>
            </w:r>
          </w:p>
          <w:p w14:paraId="61F350C9" w14:textId="77777777" w:rsidR="00D62D81" w:rsidRPr="00491F6C" w:rsidRDefault="00D62D81" w:rsidP="00491F6C">
            <w:pPr>
              <w:spacing w:before="80" w:after="60"/>
              <w:ind w:firstLine="709"/>
              <w:rPr>
                <w:rFonts w:ascii="Courier New" w:hAnsi="Courier New" w:cs="Courier New"/>
                <w:noProof/>
                <w:color w:val="800080"/>
                <w:sz w:val="18"/>
                <w:szCs w:val="22"/>
                <w:lang w:eastAsia="en-US"/>
              </w:rPr>
            </w:pPr>
            <w:r w:rsidRPr="00491F6C">
              <w:rPr>
                <w:rFonts w:ascii="Courier New" w:hAnsi="Courier New" w:cs="Courier New"/>
                <w:noProof/>
                <w:color w:val="800080"/>
                <w:sz w:val="18"/>
                <w:szCs w:val="22"/>
                <w:lang w:eastAsia="en-US"/>
              </w:rPr>
              <w:t>&lt;Start pntRef="CGPNT-1"/&gt;&lt;End pntRef="CGPNT-2"/&gt;</w:t>
            </w:r>
          </w:p>
          <w:p w14:paraId="4E6F2721" w14:textId="77777777" w:rsidR="00D62D81" w:rsidRPr="00491F6C" w:rsidRDefault="00D62D81" w:rsidP="00491F6C">
            <w:pPr>
              <w:spacing w:before="80" w:after="60"/>
              <w:rPr>
                <w:rFonts w:ascii="Courier New" w:hAnsi="Courier New" w:cs="Courier New"/>
                <w:noProof/>
                <w:color w:val="800080"/>
                <w:sz w:val="18"/>
                <w:szCs w:val="22"/>
                <w:lang w:eastAsia="en-US"/>
              </w:rPr>
            </w:pPr>
            <w:r w:rsidRPr="00491F6C">
              <w:rPr>
                <w:rFonts w:ascii="Courier New" w:hAnsi="Courier New" w:cs="Courier New"/>
                <w:noProof/>
                <w:color w:val="800080"/>
                <w:sz w:val="18"/>
                <w:szCs w:val="22"/>
                <w:lang w:eastAsia="en-US"/>
              </w:rPr>
              <w:t>&lt;/Line&gt;</w:t>
            </w:r>
          </w:p>
          <w:p w14:paraId="193CFD59" w14:textId="77777777" w:rsidR="00D62D81" w:rsidRPr="00491F6C" w:rsidRDefault="00D62D81" w:rsidP="00491F6C">
            <w:pPr>
              <w:spacing w:before="80" w:after="60"/>
              <w:rPr>
                <w:rFonts w:ascii="Courier New" w:hAnsi="Courier New" w:cs="Courier New"/>
                <w:noProof/>
                <w:color w:val="800080"/>
                <w:sz w:val="18"/>
                <w:szCs w:val="22"/>
                <w:lang w:eastAsia="en-US"/>
              </w:rPr>
            </w:pPr>
            <w:r w:rsidRPr="00491F6C">
              <w:rPr>
                <w:rFonts w:ascii="Courier New" w:hAnsi="Courier New" w:cs="Courier New"/>
                <w:noProof/>
                <w:color w:val="800080"/>
                <w:sz w:val="18"/>
                <w:szCs w:val="22"/>
                <w:lang w:eastAsia="en-US"/>
              </w:rPr>
              <w:t>&lt;IrregularLine&gt;</w:t>
            </w:r>
          </w:p>
          <w:p w14:paraId="53D0096F" w14:textId="77777777" w:rsidR="00D62D81" w:rsidRPr="00491F6C" w:rsidRDefault="00D62D81" w:rsidP="00491F6C">
            <w:pPr>
              <w:spacing w:before="80" w:after="60"/>
              <w:ind w:firstLine="720"/>
              <w:rPr>
                <w:rFonts w:ascii="Courier New" w:hAnsi="Courier New" w:cs="Courier New"/>
                <w:noProof/>
                <w:color w:val="800080"/>
                <w:sz w:val="18"/>
                <w:szCs w:val="22"/>
                <w:lang w:eastAsia="en-US"/>
              </w:rPr>
            </w:pPr>
            <w:r w:rsidRPr="00491F6C">
              <w:rPr>
                <w:rFonts w:ascii="Courier New" w:hAnsi="Courier New" w:cs="Courier New"/>
                <w:noProof/>
                <w:color w:val="800080"/>
                <w:sz w:val="18"/>
                <w:szCs w:val="22"/>
                <w:lang w:eastAsia="en-US"/>
              </w:rPr>
              <w:t>&lt;Start pntRef="CGPNT-1"/&gt;&lt;End pntRef="CGPNT-2"/&gt;&lt;PntList2D/&gt;</w:t>
            </w:r>
          </w:p>
          <w:p w14:paraId="6F06D9D0" w14:textId="77777777" w:rsidR="00D62D81" w:rsidRPr="000E3EF7" w:rsidRDefault="00D62D81" w:rsidP="00491F6C">
            <w:pPr>
              <w:spacing w:before="120" w:after="200"/>
              <w:rPr>
                <w:rFonts w:asciiTheme="majorHAnsi" w:hAnsiTheme="majorHAnsi" w:cstheme="majorHAnsi"/>
                <w:noProof/>
                <w:color w:val="800080"/>
                <w:sz w:val="16"/>
                <w:szCs w:val="18"/>
                <w:lang w:eastAsia="en-US"/>
              </w:rPr>
            </w:pPr>
            <w:r w:rsidRPr="00491F6C">
              <w:rPr>
                <w:rFonts w:ascii="Courier New" w:hAnsi="Courier New" w:cs="Courier New"/>
                <w:noProof/>
                <w:color w:val="800080"/>
                <w:sz w:val="18"/>
                <w:szCs w:val="22"/>
                <w:lang w:eastAsia="en-US"/>
              </w:rPr>
              <w:t>&lt;/IrregularLine&gt;</w:t>
            </w:r>
          </w:p>
        </w:tc>
      </w:tr>
    </w:tbl>
    <w:p w14:paraId="65675598" w14:textId="44BE0663" w:rsidR="00D62D81" w:rsidRDefault="00D62D81" w:rsidP="00D62D81">
      <w:pPr>
        <w:pStyle w:val="BodyText"/>
        <w:rPr>
          <w:lang w:eastAsia="en-AU"/>
        </w:rPr>
      </w:pPr>
    </w:p>
    <w:p w14:paraId="4907CBAC" w14:textId="3F35C922" w:rsidR="00D82046" w:rsidRDefault="00D82046" w:rsidP="00AD0ABF">
      <w:pPr>
        <w:pStyle w:val="BodyText"/>
      </w:pPr>
      <w:r>
        <w:t xml:space="preserve">Survey information in ePlan encompasses the traverses, radiations, survey marks and reference marks. </w:t>
      </w:r>
    </w:p>
    <w:p w14:paraId="55CA1FC5" w14:textId="78C883CC" w:rsidR="00D82046" w:rsidRPr="004D5DB6" w:rsidRDefault="00D82046" w:rsidP="00930C39">
      <w:pPr>
        <w:pStyle w:val="Heading2"/>
        <w:ind w:left="0"/>
        <w:rPr>
          <w:rFonts w:ascii="VIC" w:hAnsi="VIC"/>
        </w:rPr>
      </w:pPr>
      <w:bookmarkStart w:id="39" w:name="_Toc83902859"/>
      <w:r w:rsidRPr="004D5DB6">
        <w:rPr>
          <w:rFonts w:ascii="VIC" w:hAnsi="VIC"/>
        </w:rPr>
        <w:t>Traverses and Radiations</w:t>
      </w:r>
      <w:bookmarkEnd w:id="39"/>
    </w:p>
    <w:p w14:paraId="0CC088E8" w14:textId="4F8F91E1" w:rsidR="00D82046" w:rsidRPr="005A700A" w:rsidRDefault="001A646C" w:rsidP="00AD0ABF">
      <w:pPr>
        <w:pStyle w:val="BodyText"/>
      </w:pPr>
      <w:r>
        <w:rPr>
          <w:lang w:eastAsia="en-AU"/>
        </w:rPr>
        <w:t>The traverse refers to the traversing between survey marks and reference marks.</w:t>
      </w:r>
      <w:r w:rsidRPr="005A700A">
        <w:t xml:space="preserve"> The</w:t>
      </w:r>
      <w:r w:rsidR="00D82046" w:rsidRPr="005A700A">
        <w:t xml:space="preserve"> </w:t>
      </w:r>
      <w:r w:rsidR="00C009D1">
        <w:t>radiation</w:t>
      </w:r>
      <w:r w:rsidR="00C009D1" w:rsidRPr="005A700A">
        <w:t xml:space="preserve"> </w:t>
      </w:r>
      <w:r w:rsidR="00D82046" w:rsidRPr="005A700A">
        <w:t>incorporates all measurements between survey marks</w:t>
      </w:r>
      <w:r w:rsidR="00C009D1">
        <w:t>/</w:t>
      </w:r>
      <w:r w:rsidR="00D82046" w:rsidRPr="005A700A">
        <w:t>reference marks and boundary corners. The following example from PS624414S shows the traverse</w:t>
      </w:r>
      <w:r>
        <w:t xml:space="preserve"> and radiations</w:t>
      </w:r>
      <w:r w:rsidR="00D82046" w:rsidRPr="005A700A">
        <w:t xml:space="preserve"> highlighted.</w:t>
      </w:r>
    </w:p>
    <w:p w14:paraId="3F75232B" w14:textId="0CBF3FAF" w:rsidR="00D82046" w:rsidRPr="00D82046" w:rsidRDefault="00D82046" w:rsidP="00D82046">
      <w:pPr>
        <w:pStyle w:val="BodyText"/>
        <w:rPr>
          <w:lang w:eastAsia="en-AU"/>
        </w:rPr>
      </w:pPr>
      <w:r>
        <w:rPr>
          <w:noProof/>
          <w:lang w:eastAsia="en-AU"/>
        </w:rPr>
        <w:drawing>
          <wp:inline distT="0" distB="0" distL="0" distR="0" wp14:anchorId="1FFAE183" wp14:editId="491EB45F">
            <wp:extent cx="6120765" cy="3421490"/>
            <wp:effectExtent l="19050" t="19050" r="1333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3421490"/>
                    </a:xfrm>
                    <a:prstGeom prst="rect">
                      <a:avLst/>
                    </a:prstGeom>
                    <a:noFill/>
                    <a:ln w="6350" cmpd="sng">
                      <a:solidFill>
                        <a:srgbClr val="E2D8C4"/>
                      </a:solidFill>
                      <a:miter lim="800000"/>
                      <a:headEnd/>
                      <a:tailEnd/>
                    </a:ln>
                    <a:effectLst/>
                  </pic:spPr>
                </pic:pic>
              </a:graphicData>
            </a:graphic>
          </wp:inline>
        </w:drawing>
      </w:r>
    </w:p>
    <w:p w14:paraId="6E7229C4" w14:textId="68C9AD8E" w:rsidR="001C5A30" w:rsidRDefault="001C5A30" w:rsidP="001C5A30">
      <w:pPr>
        <w:pStyle w:val="BodyText"/>
        <w:rPr>
          <w:rFonts w:cstheme="minorHAnsi"/>
        </w:rPr>
      </w:pPr>
    </w:p>
    <w:p w14:paraId="64080493" w14:textId="77777777" w:rsidR="00D82046" w:rsidRPr="00D82046" w:rsidRDefault="00D82046" w:rsidP="00DB1C28">
      <w:pPr>
        <w:pStyle w:val="BodyText"/>
      </w:pPr>
      <w:r w:rsidRPr="00D82046">
        <w:t xml:space="preserve">Traverse and </w:t>
      </w:r>
      <w:r w:rsidRPr="004B04F4">
        <w:t xml:space="preserve">radiations </w:t>
      </w:r>
      <w:r w:rsidRPr="00D82046">
        <w:t>are captured as</w:t>
      </w:r>
      <w:r w:rsidRPr="00E233B3">
        <w:t xml:space="preserve"> </w:t>
      </w:r>
      <w:r w:rsidRPr="00491F6C">
        <w:rPr>
          <w:rStyle w:val="ePlanCodeChar"/>
          <w:szCs w:val="18"/>
        </w:rPr>
        <w:t>ReducedObservation</w:t>
      </w:r>
      <w:r w:rsidRPr="00491F6C">
        <w:rPr>
          <w:sz w:val="18"/>
          <w:szCs w:val="18"/>
        </w:rPr>
        <w:t xml:space="preserve"> </w:t>
      </w:r>
      <w:r w:rsidRPr="00D82046">
        <w:t>elements. The following gives a description of the expected attribute values.</w:t>
      </w:r>
    </w:p>
    <w:tbl>
      <w:tblPr>
        <w:tblStyle w:val="TableGrid"/>
        <w:tblW w:w="0" w:type="auto"/>
        <w:tblLook w:val="04A0" w:firstRow="1" w:lastRow="0" w:firstColumn="1" w:lastColumn="0" w:noHBand="0" w:noVBand="1"/>
      </w:tblPr>
      <w:tblGrid>
        <w:gridCol w:w="2694"/>
        <w:gridCol w:w="6945"/>
      </w:tblGrid>
      <w:tr w:rsidR="00D82046" w14:paraId="04D0A643" w14:textId="77777777" w:rsidTr="00D8204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tcPr>
          <w:p w14:paraId="687EBC50" w14:textId="6AA1C268" w:rsidR="00D82046" w:rsidRPr="00D82046" w:rsidRDefault="00D82046" w:rsidP="001C5A30">
            <w:pPr>
              <w:pStyle w:val="BodyText"/>
              <w:rPr>
                <w:rFonts w:cstheme="minorHAnsi"/>
                <w:b/>
              </w:rPr>
            </w:pPr>
            <w:r w:rsidRPr="00D82046">
              <w:rPr>
                <w:rFonts w:cstheme="minorHAnsi"/>
                <w:b/>
              </w:rPr>
              <w:t>Attribute</w:t>
            </w:r>
          </w:p>
        </w:tc>
        <w:tc>
          <w:tcPr>
            <w:tcW w:w="6945" w:type="dxa"/>
          </w:tcPr>
          <w:p w14:paraId="610B2D2B" w14:textId="645F4C9D" w:rsidR="00D82046" w:rsidRPr="00D82046" w:rsidRDefault="00D82046" w:rsidP="001C5A30">
            <w:pPr>
              <w:pStyle w:val="BodyText"/>
              <w:cnfStyle w:val="100000000000" w:firstRow="1" w:lastRow="0" w:firstColumn="0" w:lastColumn="0" w:oddVBand="0" w:evenVBand="0" w:oddHBand="0" w:evenHBand="0" w:firstRowFirstColumn="0" w:firstRowLastColumn="0" w:lastRowFirstColumn="0" w:lastRowLastColumn="0"/>
              <w:rPr>
                <w:rFonts w:cstheme="minorHAnsi"/>
                <w:b/>
              </w:rPr>
            </w:pPr>
            <w:r w:rsidRPr="00D82046">
              <w:rPr>
                <w:rFonts w:cstheme="minorHAnsi"/>
                <w:b/>
              </w:rPr>
              <w:t>Expected Value</w:t>
            </w:r>
          </w:p>
        </w:tc>
      </w:tr>
      <w:tr w:rsidR="00D82046" w14:paraId="532626C5" w14:textId="77777777" w:rsidTr="002C1549">
        <w:tc>
          <w:tcPr>
            <w:tcW w:w="2694" w:type="dxa"/>
          </w:tcPr>
          <w:p w14:paraId="5387116F" w14:textId="3F4770DC" w:rsidR="00D82046" w:rsidRDefault="00D82046" w:rsidP="00D82046">
            <w:pPr>
              <w:pStyle w:val="BodyText"/>
              <w:rPr>
                <w:rFonts w:cstheme="minorHAnsi"/>
              </w:rPr>
            </w:pPr>
            <w:r>
              <w:rPr>
                <w:rFonts w:cstheme="minorHAnsi"/>
              </w:rPr>
              <w:t>name</w:t>
            </w:r>
          </w:p>
        </w:tc>
        <w:tc>
          <w:tcPr>
            <w:tcW w:w="6945" w:type="dxa"/>
            <w:shd w:val="clear" w:color="auto" w:fill="auto"/>
          </w:tcPr>
          <w:p w14:paraId="7FB4B8E5" w14:textId="78545A21" w:rsidR="00D82046" w:rsidRDefault="00D82046" w:rsidP="00D82046">
            <w:pPr>
              <w:pStyle w:val="BodyText"/>
              <w:rPr>
                <w:rFonts w:cstheme="minorHAnsi"/>
              </w:rPr>
            </w:pPr>
            <w:r w:rsidRPr="00D82046">
              <w:rPr>
                <w:rFonts w:cstheme="minorHAnsi"/>
              </w:rPr>
              <w:t xml:space="preserve">OBS </w:t>
            </w:r>
            <w:r w:rsidRPr="00D82046">
              <w:rPr>
                <w:rStyle w:val="ePlanCodeChar"/>
                <w:rFonts w:asciiTheme="minorHAnsi" w:hAnsiTheme="minorHAnsi" w:cstheme="minorHAnsi"/>
              </w:rPr>
              <w:t>-</w:t>
            </w:r>
            <w:r w:rsidRPr="00D82046">
              <w:rPr>
                <w:rFonts w:cstheme="minorHAnsi"/>
              </w:rPr>
              <w:t xml:space="preserve"> [#] </w:t>
            </w:r>
            <w:r w:rsidR="00DD37E2">
              <w:rPr>
                <w:rFonts w:cstheme="minorHAnsi"/>
              </w:rPr>
              <w:t>e.g.</w:t>
            </w:r>
            <w:r>
              <w:t xml:space="preserve"> </w:t>
            </w:r>
            <w:r w:rsidRPr="008434BA">
              <w:rPr>
                <w:rStyle w:val="ePlanCodeChar"/>
              </w:rPr>
              <w:t>OBS-1</w:t>
            </w:r>
          </w:p>
        </w:tc>
      </w:tr>
      <w:tr w:rsidR="00D82046" w14:paraId="2D12FBA1" w14:textId="77777777" w:rsidTr="002C1549">
        <w:tc>
          <w:tcPr>
            <w:tcW w:w="2694" w:type="dxa"/>
          </w:tcPr>
          <w:p w14:paraId="79AA3DE3" w14:textId="452E9EDC" w:rsidR="00D82046" w:rsidRDefault="00D82046" w:rsidP="00D82046">
            <w:pPr>
              <w:pStyle w:val="BodyText"/>
              <w:rPr>
                <w:rFonts w:cstheme="minorHAnsi"/>
              </w:rPr>
            </w:pPr>
            <w:r>
              <w:rPr>
                <w:rFonts w:cstheme="minorHAnsi"/>
              </w:rPr>
              <w:t>desc</w:t>
            </w:r>
          </w:p>
        </w:tc>
        <w:tc>
          <w:tcPr>
            <w:tcW w:w="6945" w:type="dxa"/>
            <w:shd w:val="clear" w:color="auto" w:fill="auto"/>
          </w:tcPr>
          <w:p w14:paraId="13152401" w14:textId="28CD09FC" w:rsidR="00D82046" w:rsidRPr="00D82046" w:rsidRDefault="00D82046" w:rsidP="00D82046">
            <w:pPr>
              <w:pStyle w:val="BodyText"/>
              <w:rPr>
                <w:rFonts w:cstheme="minorHAnsi"/>
              </w:rPr>
            </w:pPr>
            <w:r w:rsidRPr="00D82046">
              <w:rPr>
                <w:rFonts w:cstheme="minorHAnsi"/>
              </w:rPr>
              <w:t>Not Required</w:t>
            </w:r>
          </w:p>
        </w:tc>
      </w:tr>
      <w:tr w:rsidR="00D82046" w14:paraId="7C6A7E1B" w14:textId="77777777" w:rsidTr="002C1549">
        <w:tc>
          <w:tcPr>
            <w:tcW w:w="2694" w:type="dxa"/>
          </w:tcPr>
          <w:p w14:paraId="4C4C0AFB" w14:textId="3C364061" w:rsidR="00D82046" w:rsidRDefault="00D82046" w:rsidP="00D82046">
            <w:pPr>
              <w:pStyle w:val="BodyText"/>
              <w:rPr>
                <w:rFonts w:cstheme="minorHAnsi"/>
              </w:rPr>
            </w:pPr>
            <w:r>
              <w:rPr>
                <w:rFonts w:cstheme="minorHAnsi"/>
              </w:rPr>
              <w:t>purpose</w:t>
            </w:r>
          </w:p>
        </w:tc>
        <w:tc>
          <w:tcPr>
            <w:tcW w:w="6945" w:type="dxa"/>
            <w:shd w:val="clear" w:color="auto" w:fill="auto"/>
          </w:tcPr>
          <w:p w14:paraId="1C4E2191" w14:textId="5D04E23C" w:rsidR="00D82046" w:rsidRPr="00D82046" w:rsidRDefault="00D82046" w:rsidP="00D82046">
            <w:pPr>
              <w:pStyle w:val="BodyText"/>
              <w:rPr>
                <w:rFonts w:cstheme="minorHAnsi"/>
              </w:rPr>
            </w:pPr>
            <w:r w:rsidRPr="00D82046">
              <w:rPr>
                <w:rFonts w:cstheme="minorHAnsi"/>
              </w:rPr>
              <w:t>"traverse" for traverse lines or "sideshot" for radiations</w:t>
            </w:r>
          </w:p>
        </w:tc>
      </w:tr>
      <w:tr w:rsidR="00D82046" w14:paraId="4F8AEE88" w14:textId="77777777" w:rsidTr="002C1549">
        <w:tc>
          <w:tcPr>
            <w:tcW w:w="2694" w:type="dxa"/>
          </w:tcPr>
          <w:p w14:paraId="1C74C81F" w14:textId="5A75279B" w:rsidR="00D82046" w:rsidRDefault="00D82046" w:rsidP="00D82046">
            <w:pPr>
              <w:pStyle w:val="BodyText"/>
              <w:rPr>
                <w:rFonts w:cstheme="minorHAnsi"/>
              </w:rPr>
            </w:pPr>
            <w:r>
              <w:rPr>
                <w:rFonts w:cstheme="minorHAnsi"/>
              </w:rPr>
              <w:t>setupID</w:t>
            </w:r>
          </w:p>
        </w:tc>
        <w:tc>
          <w:tcPr>
            <w:tcW w:w="6945" w:type="dxa"/>
            <w:shd w:val="clear" w:color="auto" w:fill="auto"/>
          </w:tcPr>
          <w:p w14:paraId="472E1FE8" w14:textId="1F6801E6" w:rsidR="00D82046" w:rsidRDefault="00D82046" w:rsidP="00D82046">
            <w:pPr>
              <w:pStyle w:val="BodyText"/>
              <w:rPr>
                <w:rFonts w:cstheme="minorHAnsi"/>
              </w:rPr>
            </w:pPr>
            <w:r w:rsidRPr="00D82046">
              <w:rPr>
                <w:rFonts w:cstheme="minorHAnsi"/>
              </w:rPr>
              <w:t>Start</w:t>
            </w:r>
            <w:r w:rsidRPr="00B6118A">
              <w:t xml:space="preserve"> </w:t>
            </w:r>
            <w:r w:rsidRPr="008434BA">
              <w:rPr>
                <w:rStyle w:val="ePlanCodeChar"/>
              </w:rPr>
              <w:t>CgPoint</w:t>
            </w:r>
            <w:r w:rsidRPr="00B6118A">
              <w:t xml:space="preserve"> </w:t>
            </w:r>
            <w:r w:rsidRPr="00D82046">
              <w:rPr>
                <w:rFonts w:cstheme="minorHAnsi"/>
              </w:rPr>
              <w:t>node</w:t>
            </w:r>
          </w:p>
        </w:tc>
      </w:tr>
      <w:tr w:rsidR="00D82046" w14:paraId="32ACED80" w14:textId="77777777" w:rsidTr="002C1549">
        <w:tc>
          <w:tcPr>
            <w:tcW w:w="2694" w:type="dxa"/>
          </w:tcPr>
          <w:p w14:paraId="1FEDBCC9" w14:textId="1C5117BF" w:rsidR="00D82046" w:rsidRDefault="00D82046" w:rsidP="00D82046">
            <w:pPr>
              <w:pStyle w:val="BodyText"/>
              <w:rPr>
                <w:rFonts w:cstheme="minorHAnsi"/>
              </w:rPr>
            </w:pPr>
            <w:r>
              <w:rPr>
                <w:rFonts w:cstheme="minorHAnsi"/>
              </w:rPr>
              <w:t>targetSetupID</w:t>
            </w:r>
          </w:p>
        </w:tc>
        <w:tc>
          <w:tcPr>
            <w:tcW w:w="6945" w:type="dxa"/>
            <w:shd w:val="clear" w:color="auto" w:fill="auto"/>
          </w:tcPr>
          <w:p w14:paraId="7E703BA4" w14:textId="741D8FD2" w:rsidR="00D82046" w:rsidRDefault="00D82046" w:rsidP="00D82046">
            <w:pPr>
              <w:pStyle w:val="BodyText"/>
              <w:rPr>
                <w:rFonts w:cstheme="minorHAnsi"/>
              </w:rPr>
            </w:pPr>
            <w:r w:rsidRPr="005A700A">
              <w:rPr>
                <w:rFonts w:ascii="Tahoma" w:hAnsi="Tahoma" w:cs="Tahoma"/>
              </w:rPr>
              <w:t>End</w:t>
            </w:r>
            <w:r w:rsidRPr="00B6118A">
              <w:t xml:space="preserve"> </w:t>
            </w:r>
            <w:r w:rsidRPr="008434BA">
              <w:rPr>
                <w:rStyle w:val="ePlanCodeChar"/>
              </w:rPr>
              <w:t>CgPoint</w:t>
            </w:r>
            <w:r w:rsidRPr="00B6118A">
              <w:t xml:space="preserve"> </w:t>
            </w:r>
            <w:r w:rsidRPr="00D82046">
              <w:rPr>
                <w:rFonts w:cstheme="minorHAnsi"/>
              </w:rPr>
              <w:t>node</w:t>
            </w:r>
          </w:p>
        </w:tc>
      </w:tr>
      <w:tr w:rsidR="00D82046" w14:paraId="6E2FF9CF" w14:textId="77777777" w:rsidTr="002C1549">
        <w:tc>
          <w:tcPr>
            <w:tcW w:w="2694" w:type="dxa"/>
          </w:tcPr>
          <w:p w14:paraId="2F202922" w14:textId="727332A5" w:rsidR="00D82046" w:rsidRDefault="00D82046" w:rsidP="00D82046">
            <w:pPr>
              <w:pStyle w:val="BodyText"/>
              <w:rPr>
                <w:rFonts w:cstheme="minorHAnsi"/>
              </w:rPr>
            </w:pPr>
            <w:r>
              <w:rPr>
                <w:rFonts w:cstheme="minorHAnsi"/>
              </w:rPr>
              <w:t>azimuth</w:t>
            </w:r>
          </w:p>
        </w:tc>
        <w:tc>
          <w:tcPr>
            <w:tcW w:w="6945" w:type="dxa"/>
            <w:shd w:val="clear" w:color="auto" w:fill="auto"/>
          </w:tcPr>
          <w:p w14:paraId="7FD6CAD3" w14:textId="2D235F21" w:rsidR="00D82046" w:rsidRPr="00D82046" w:rsidRDefault="00D82046" w:rsidP="00D82046">
            <w:pPr>
              <w:pStyle w:val="BodyText"/>
              <w:rPr>
                <w:rFonts w:cstheme="minorHAnsi"/>
              </w:rPr>
            </w:pPr>
            <w:r w:rsidRPr="00D82046">
              <w:rPr>
                <w:rFonts w:cstheme="minorHAnsi"/>
              </w:rPr>
              <w:t>Bearing of the observation</w:t>
            </w:r>
          </w:p>
        </w:tc>
      </w:tr>
      <w:tr w:rsidR="00D82046" w14:paraId="2E8D2E95" w14:textId="77777777" w:rsidTr="002C1549">
        <w:tc>
          <w:tcPr>
            <w:tcW w:w="2694" w:type="dxa"/>
          </w:tcPr>
          <w:p w14:paraId="418F6F76" w14:textId="31C1087E" w:rsidR="00D82046" w:rsidRDefault="00D82046" w:rsidP="00D82046">
            <w:pPr>
              <w:pStyle w:val="BodyText"/>
              <w:rPr>
                <w:rFonts w:cstheme="minorHAnsi"/>
              </w:rPr>
            </w:pPr>
            <w:r>
              <w:rPr>
                <w:rFonts w:cstheme="minorHAnsi"/>
              </w:rPr>
              <w:t>horizDistance</w:t>
            </w:r>
          </w:p>
        </w:tc>
        <w:tc>
          <w:tcPr>
            <w:tcW w:w="6945" w:type="dxa"/>
            <w:shd w:val="clear" w:color="auto" w:fill="auto"/>
          </w:tcPr>
          <w:p w14:paraId="36B3E60C" w14:textId="410547EF" w:rsidR="00D82046" w:rsidRPr="00D82046" w:rsidRDefault="00D82046" w:rsidP="00D82046">
            <w:pPr>
              <w:pStyle w:val="BodyText"/>
              <w:rPr>
                <w:rFonts w:cstheme="minorHAnsi"/>
              </w:rPr>
            </w:pPr>
            <w:r w:rsidRPr="00D82046">
              <w:rPr>
                <w:rFonts w:cstheme="minorHAnsi"/>
              </w:rPr>
              <w:t>Ground distance of the observation</w:t>
            </w:r>
          </w:p>
        </w:tc>
      </w:tr>
    </w:tbl>
    <w:p w14:paraId="1C1416D3" w14:textId="73835606" w:rsidR="00D82046" w:rsidRDefault="00D82046" w:rsidP="001C5A30">
      <w:pPr>
        <w:pStyle w:val="BodyText"/>
        <w:rPr>
          <w:rFonts w:cstheme="minorHAnsi"/>
        </w:rPr>
      </w:pPr>
    </w:p>
    <w:p w14:paraId="16CED55F" w14:textId="23B931F1" w:rsidR="002C1549" w:rsidRDefault="002C1549" w:rsidP="00307236">
      <w:pPr>
        <w:pStyle w:val="BoldHeading"/>
        <w:jc w:val="center"/>
        <w:rPr>
          <w:rFonts w:cstheme="minorHAnsi"/>
        </w:rPr>
      </w:pPr>
      <w:r>
        <w:rPr>
          <w:noProof/>
        </w:rPr>
        <w:drawing>
          <wp:inline distT="0" distB="0" distL="0" distR="0" wp14:anchorId="41690A12" wp14:editId="39FA8391">
            <wp:extent cx="3505200" cy="170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0" cy="1704975"/>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2836"/>
        <w:gridCol w:w="6803"/>
      </w:tblGrid>
      <w:tr w:rsidR="002C1549" w14:paraId="343FFF97" w14:textId="77777777" w:rsidTr="00F828DD">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471" w:type="pct"/>
          </w:tcPr>
          <w:p w14:paraId="10BC1A9B" w14:textId="0236C6CC" w:rsidR="002C1549" w:rsidRPr="004D5DB6" w:rsidRDefault="002C1549" w:rsidP="00F828DD">
            <w:pPr>
              <w:pStyle w:val="TableHeadingLeft"/>
              <w:rPr>
                <w:color w:val="363534" w:themeColor="text1"/>
              </w:rPr>
            </w:pPr>
            <w:r w:rsidRPr="004D5DB6">
              <w:rPr>
                <w:color w:val="363534" w:themeColor="text1"/>
              </w:rPr>
              <w:t>Optional Attributes</w:t>
            </w:r>
          </w:p>
        </w:tc>
        <w:tc>
          <w:tcPr>
            <w:tcW w:w="3529" w:type="pct"/>
          </w:tcPr>
          <w:p w14:paraId="1B5558E5" w14:textId="2218C330" w:rsidR="002C1549" w:rsidRPr="004D5DB6" w:rsidRDefault="002C1549" w:rsidP="00F828DD">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2C1549" w14:paraId="1E63FADA" w14:textId="77777777" w:rsidTr="00F828DD">
        <w:trPr>
          <w:cantSplit/>
        </w:trPr>
        <w:tc>
          <w:tcPr>
            <w:tcW w:w="1471" w:type="pct"/>
          </w:tcPr>
          <w:p w14:paraId="163D18C1" w14:textId="24F3B103" w:rsidR="002C1549" w:rsidRPr="00F828DD" w:rsidRDefault="002C1549" w:rsidP="00F828DD">
            <w:pPr>
              <w:pStyle w:val="TableTextLeft"/>
              <w:rPr>
                <w:rFonts w:cstheme="minorHAnsi"/>
              </w:rPr>
            </w:pPr>
            <w:r w:rsidRPr="00F828DD">
              <w:rPr>
                <w:rFonts w:cstheme="minorHAnsi"/>
              </w:rPr>
              <w:t>distanceType</w:t>
            </w:r>
          </w:p>
        </w:tc>
        <w:tc>
          <w:tcPr>
            <w:tcW w:w="3529" w:type="pct"/>
          </w:tcPr>
          <w:p w14:paraId="40EB4FDF" w14:textId="32640879" w:rsidR="002C1549" w:rsidRPr="00F828DD" w:rsidRDefault="002C1549" w:rsidP="00F828DD">
            <w:pPr>
              <w:pStyle w:val="TableTextLeft"/>
              <w:rPr>
                <w:rFonts w:cstheme="minorHAnsi"/>
              </w:rPr>
            </w:pPr>
            <w:r w:rsidRPr="00F828DD">
              <w:rPr>
                <w:rFonts w:cstheme="minorHAnsi"/>
              </w:rPr>
              <w:t>Depending on how a distance is captured, select from ‘Adopt Dimension’, ‘Computed’, ‘Derived’ and ‘Measured’</w:t>
            </w:r>
          </w:p>
        </w:tc>
      </w:tr>
      <w:tr w:rsidR="002C1549" w14:paraId="0C5DEB0C" w14:textId="77777777" w:rsidTr="00F828DD">
        <w:trPr>
          <w:cantSplit/>
        </w:trPr>
        <w:tc>
          <w:tcPr>
            <w:tcW w:w="1471" w:type="pct"/>
          </w:tcPr>
          <w:p w14:paraId="7C9B32B1" w14:textId="0D186356" w:rsidR="002C1549" w:rsidRPr="00F828DD" w:rsidRDefault="002C1549" w:rsidP="00F828DD">
            <w:pPr>
              <w:pStyle w:val="TableTextLeft"/>
              <w:rPr>
                <w:rFonts w:cstheme="minorHAnsi"/>
              </w:rPr>
            </w:pPr>
            <w:r w:rsidRPr="00F828DD">
              <w:rPr>
                <w:rFonts w:cstheme="minorHAnsi"/>
              </w:rPr>
              <w:t>azimuthType</w:t>
            </w:r>
          </w:p>
        </w:tc>
        <w:tc>
          <w:tcPr>
            <w:tcW w:w="3529" w:type="pct"/>
          </w:tcPr>
          <w:p w14:paraId="68F4A4AA" w14:textId="3696E36B" w:rsidR="002C1549" w:rsidRPr="00F828DD" w:rsidRDefault="002C1549" w:rsidP="00F828DD">
            <w:pPr>
              <w:pStyle w:val="TableTextLeft"/>
              <w:rPr>
                <w:rFonts w:cstheme="minorHAnsi"/>
              </w:rPr>
            </w:pPr>
            <w:r w:rsidRPr="00F828DD">
              <w:rPr>
                <w:rFonts w:cstheme="minorHAnsi"/>
              </w:rPr>
              <w:t>Depending on how a bearing is captured, select from ‘Adopt Dimension’, ‘Computed’, ‘Derived’ and ‘Measured’</w:t>
            </w:r>
          </w:p>
        </w:tc>
      </w:tr>
      <w:tr w:rsidR="002C1549" w14:paraId="17C3B2EB" w14:textId="77777777" w:rsidTr="00F828DD">
        <w:trPr>
          <w:cantSplit/>
        </w:trPr>
        <w:tc>
          <w:tcPr>
            <w:tcW w:w="1471" w:type="pct"/>
          </w:tcPr>
          <w:p w14:paraId="0A0EE44F" w14:textId="40286FE7" w:rsidR="002C1549" w:rsidRPr="00F828DD" w:rsidRDefault="002C1549" w:rsidP="00F828DD">
            <w:pPr>
              <w:pStyle w:val="TableTextLeft"/>
              <w:rPr>
                <w:rFonts w:cstheme="minorHAnsi"/>
              </w:rPr>
            </w:pPr>
            <w:r w:rsidRPr="00F828DD">
              <w:rPr>
                <w:rFonts w:cstheme="minorHAnsi"/>
              </w:rPr>
              <w:t>Equipm</w:t>
            </w:r>
            <w:r w:rsidR="00C009D1" w:rsidRPr="00F828DD">
              <w:rPr>
                <w:rFonts w:cstheme="minorHAnsi"/>
              </w:rPr>
              <w:t>en</w:t>
            </w:r>
            <w:r w:rsidRPr="00F828DD">
              <w:rPr>
                <w:rFonts w:cstheme="minorHAnsi"/>
              </w:rPr>
              <w:t>tUsed</w:t>
            </w:r>
          </w:p>
        </w:tc>
        <w:tc>
          <w:tcPr>
            <w:tcW w:w="3529" w:type="pct"/>
          </w:tcPr>
          <w:p w14:paraId="78595FF8" w14:textId="57129115" w:rsidR="002C1549" w:rsidRPr="00F828DD" w:rsidRDefault="002C1549" w:rsidP="00F828DD">
            <w:pPr>
              <w:pStyle w:val="TableTextLeft"/>
              <w:rPr>
                <w:rFonts w:cstheme="minorHAnsi"/>
              </w:rPr>
            </w:pPr>
            <w:r w:rsidRPr="00F828DD">
              <w:rPr>
                <w:rFonts w:cstheme="minorHAnsi"/>
              </w:rPr>
              <w:t>Depending on how a bearing is captured, select from ‘Theodolite and EDM’, ‘GNSS (inc. GPS)’, ‘Level’, ‘Tape’, ‘Theodolite and Steel Band’, ‘Total Station’</w:t>
            </w:r>
          </w:p>
        </w:tc>
      </w:tr>
    </w:tbl>
    <w:p w14:paraId="267E552F" w14:textId="77777777" w:rsidR="00D66D2D" w:rsidRDefault="00D66D2D" w:rsidP="00DB1C28">
      <w:pPr>
        <w:pStyle w:val="BodyText"/>
      </w:pPr>
    </w:p>
    <w:p w14:paraId="77AB277E" w14:textId="53B1E022" w:rsidR="00D66D2D" w:rsidRDefault="00D66D2D" w:rsidP="00DB1C28">
      <w:pPr>
        <w:pStyle w:val="BodyText"/>
        <w:rPr>
          <w:rFonts w:cstheme="minorHAnsi"/>
          <w:color w:val="000000"/>
        </w:rPr>
      </w:pPr>
      <w:r w:rsidRPr="00D66D2D">
        <w:rPr>
          <w:rFonts w:cstheme="minorHAnsi"/>
          <w:color w:val="000000"/>
        </w:rPr>
        <w:t xml:space="preserve">Arcs are captured as </w:t>
      </w:r>
      <w:r w:rsidRPr="00491F6C">
        <w:rPr>
          <w:rStyle w:val="ePlanCodeChar"/>
          <w:szCs w:val="18"/>
        </w:rPr>
        <w:t>ReducedArcObservation</w:t>
      </w:r>
      <w:r w:rsidRPr="00D66D2D">
        <w:rPr>
          <w:color w:val="000000"/>
        </w:rPr>
        <w:t xml:space="preserve"> ele</w:t>
      </w:r>
      <w:r>
        <w:rPr>
          <w:color w:val="000000"/>
        </w:rPr>
        <w:t>m</w:t>
      </w:r>
      <w:r w:rsidRPr="00D66D2D">
        <w:rPr>
          <w:color w:val="000000"/>
        </w:rPr>
        <w:t xml:space="preserve">ents. </w:t>
      </w:r>
      <w:r w:rsidRPr="00D82046">
        <w:rPr>
          <w:rFonts w:cstheme="minorHAnsi"/>
          <w:color w:val="000000"/>
        </w:rPr>
        <w:t>The following gives a description of the expected attribute values.</w:t>
      </w:r>
    </w:p>
    <w:tbl>
      <w:tblPr>
        <w:tblStyle w:val="TableGrid"/>
        <w:tblW w:w="5000" w:type="pct"/>
        <w:tblLook w:val="04A0" w:firstRow="1" w:lastRow="0" w:firstColumn="1" w:lastColumn="0" w:noHBand="0" w:noVBand="1"/>
      </w:tblPr>
      <w:tblGrid>
        <w:gridCol w:w="2078"/>
        <w:gridCol w:w="7561"/>
      </w:tblGrid>
      <w:tr w:rsidR="001C618A" w14:paraId="3E7E3623" w14:textId="77777777" w:rsidTr="001C61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78" w:type="pct"/>
          </w:tcPr>
          <w:p w14:paraId="4C299106" w14:textId="55A17664" w:rsidR="001C618A" w:rsidRPr="004D5DB6" w:rsidRDefault="001C618A" w:rsidP="001C618A">
            <w:pPr>
              <w:pStyle w:val="TableHeadingLeft"/>
              <w:rPr>
                <w:bCs/>
                <w:color w:val="363534" w:themeColor="text1"/>
              </w:rPr>
            </w:pPr>
            <w:r w:rsidRPr="004D5DB6">
              <w:rPr>
                <w:rFonts w:cstheme="minorHAnsi"/>
                <w:bCs/>
                <w:color w:val="363534" w:themeColor="text1"/>
              </w:rPr>
              <w:t>Attribute</w:t>
            </w:r>
          </w:p>
        </w:tc>
        <w:tc>
          <w:tcPr>
            <w:tcW w:w="3922" w:type="pct"/>
          </w:tcPr>
          <w:p w14:paraId="1BDE6966" w14:textId="0EB5545C" w:rsidR="001C618A" w:rsidRPr="004D5DB6" w:rsidRDefault="001C618A" w:rsidP="001C618A">
            <w:pPr>
              <w:pStyle w:val="TableHeadingLeft"/>
              <w:cnfStyle w:val="100000000000" w:firstRow="1" w:lastRow="0" w:firstColumn="0" w:lastColumn="0" w:oddVBand="0" w:evenVBand="0" w:oddHBand="0" w:evenHBand="0" w:firstRowFirstColumn="0" w:firstRowLastColumn="0" w:lastRowFirstColumn="0" w:lastRowLastColumn="0"/>
              <w:rPr>
                <w:bCs/>
                <w:color w:val="363534" w:themeColor="text1"/>
              </w:rPr>
            </w:pPr>
            <w:r w:rsidRPr="004D5DB6">
              <w:rPr>
                <w:rFonts w:cstheme="minorHAnsi"/>
                <w:bCs/>
                <w:color w:val="363534" w:themeColor="text1"/>
              </w:rPr>
              <w:t>Expected Value</w:t>
            </w:r>
          </w:p>
        </w:tc>
      </w:tr>
      <w:tr w:rsidR="001C618A" w14:paraId="710ABF2E" w14:textId="77777777" w:rsidTr="001C618A">
        <w:trPr>
          <w:cantSplit/>
        </w:trPr>
        <w:tc>
          <w:tcPr>
            <w:tcW w:w="1078" w:type="pct"/>
          </w:tcPr>
          <w:p w14:paraId="0AEFAC84" w14:textId="77777777" w:rsidR="001C618A" w:rsidRDefault="001C618A" w:rsidP="00AD0ABF">
            <w:pPr>
              <w:pStyle w:val="TableTextLeft"/>
            </w:pPr>
            <w:r>
              <w:t>name</w:t>
            </w:r>
          </w:p>
        </w:tc>
        <w:tc>
          <w:tcPr>
            <w:tcW w:w="3922" w:type="pct"/>
          </w:tcPr>
          <w:p w14:paraId="3892C134" w14:textId="518C5A7A" w:rsidR="001C618A" w:rsidRDefault="001C618A" w:rsidP="00AD0ABF">
            <w:pPr>
              <w:pStyle w:val="TableTextLeft"/>
            </w:pPr>
            <w:r>
              <w:rPr>
                <w:rFonts w:cstheme="minorHAnsi"/>
              </w:rPr>
              <w:t>A</w:t>
            </w:r>
            <w:r w:rsidRPr="00D82046">
              <w:rPr>
                <w:rFonts w:cstheme="minorHAnsi"/>
              </w:rPr>
              <w:t xml:space="preserve">OBS </w:t>
            </w:r>
            <w:r w:rsidRPr="00D82046">
              <w:rPr>
                <w:rStyle w:val="ePlanCodeChar"/>
                <w:rFonts w:asciiTheme="minorHAnsi" w:hAnsiTheme="minorHAnsi" w:cstheme="minorHAnsi"/>
              </w:rPr>
              <w:t>-</w:t>
            </w:r>
            <w:r w:rsidRPr="00D82046">
              <w:rPr>
                <w:rFonts w:cstheme="minorHAnsi"/>
              </w:rPr>
              <w:t xml:space="preserve"> [#] </w:t>
            </w:r>
            <w:r w:rsidR="00064B39">
              <w:rPr>
                <w:rFonts w:cstheme="minorHAnsi"/>
              </w:rPr>
              <w:t>eg</w:t>
            </w:r>
            <w:r>
              <w:t xml:space="preserve"> </w:t>
            </w:r>
            <w:r w:rsidRPr="001C618A">
              <w:rPr>
                <w:rStyle w:val="ePlanCodeChar"/>
              </w:rPr>
              <w:t>A</w:t>
            </w:r>
            <w:r w:rsidRPr="008434BA">
              <w:rPr>
                <w:rStyle w:val="ePlanCodeChar"/>
              </w:rPr>
              <w:t>OBS-1</w:t>
            </w:r>
          </w:p>
        </w:tc>
      </w:tr>
      <w:tr w:rsidR="001C618A" w14:paraId="751BC061" w14:textId="77777777" w:rsidTr="001C618A">
        <w:trPr>
          <w:cantSplit/>
        </w:trPr>
        <w:tc>
          <w:tcPr>
            <w:tcW w:w="1078" w:type="pct"/>
          </w:tcPr>
          <w:p w14:paraId="44553901" w14:textId="77777777" w:rsidR="001C618A" w:rsidRDefault="001C618A" w:rsidP="001C618A">
            <w:pPr>
              <w:pStyle w:val="TableTextLeft"/>
            </w:pPr>
            <w:r>
              <w:t>desc</w:t>
            </w:r>
          </w:p>
        </w:tc>
        <w:tc>
          <w:tcPr>
            <w:tcW w:w="3922" w:type="pct"/>
          </w:tcPr>
          <w:p w14:paraId="79921AD1" w14:textId="5E25E2ED" w:rsidR="001C618A" w:rsidRDefault="001C618A" w:rsidP="001C618A">
            <w:pPr>
              <w:pStyle w:val="TableTextLeft"/>
            </w:pPr>
            <w:r w:rsidRPr="00D82046">
              <w:rPr>
                <w:rFonts w:cstheme="minorHAnsi"/>
              </w:rPr>
              <w:t>Not Required</w:t>
            </w:r>
            <w:r>
              <w:rPr>
                <w:rFonts w:cstheme="minorHAnsi"/>
              </w:rPr>
              <w:t xml:space="preserve"> (Optional)</w:t>
            </w:r>
          </w:p>
        </w:tc>
      </w:tr>
      <w:tr w:rsidR="001C618A" w14:paraId="7AA8B004" w14:textId="77777777" w:rsidTr="001C618A">
        <w:trPr>
          <w:cantSplit/>
        </w:trPr>
        <w:tc>
          <w:tcPr>
            <w:tcW w:w="1078" w:type="pct"/>
          </w:tcPr>
          <w:p w14:paraId="44B03E34" w14:textId="77777777" w:rsidR="001C618A" w:rsidRDefault="001C618A" w:rsidP="001C618A">
            <w:pPr>
              <w:pStyle w:val="TableTextLeft"/>
            </w:pPr>
            <w:r>
              <w:t>purpose</w:t>
            </w:r>
          </w:p>
        </w:tc>
        <w:tc>
          <w:tcPr>
            <w:tcW w:w="3922" w:type="pct"/>
          </w:tcPr>
          <w:p w14:paraId="21029206" w14:textId="65DF9DF3" w:rsidR="001C618A" w:rsidRDefault="001C618A" w:rsidP="001C618A">
            <w:pPr>
              <w:pStyle w:val="TableTextLeft"/>
            </w:pPr>
            <w:r w:rsidRPr="00D82046">
              <w:rPr>
                <w:rFonts w:cstheme="minorHAnsi"/>
              </w:rPr>
              <w:t>"</w:t>
            </w:r>
            <w:r w:rsidRPr="00536F82">
              <w:rPr>
                <w:rFonts w:cstheme="minorHAnsi"/>
              </w:rPr>
              <w:t>normal</w:t>
            </w:r>
            <w:r w:rsidRPr="00D82046">
              <w:rPr>
                <w:rFonts w:cstheme="minorHAnsi"/>
              </w:rPr>
              <w:t xml:space="preserve">" for </w:t>
            </w:r>
            <w:r>
              <w:rPr>
                <w:rFonts w:cstheme="minorHAnsi"/>
              </w:rPr>
              <w:t xml:space="preserve">boundary </w:t>
            </w:r>
            <w:r w:rsidRPr="00D82046">
              <w:rPr>
                <w:rFonts w:cstheme="minorHAnsi"/>
              </w:rPr>
              <w:t>lines or "</w:t>
            </w:r>
            <w:r>
              <w:rPr>
                <w:rFonts w:cstheme="minorHAnsi"/>
              </w:rPr>
              <w:t>topo</w:t>
            </w:r>
            <w:r w:rsidRPr="00D82046">
              <w:rPr>
                <w:rFonts w:cstheme="minorHAnsi"/>
              </w:rPr>
              <w:t xml:space="preserve">" for </w:t>
            </w:r>
            <w:r>
              <w:rPr>
                <w:rFonts w:cstheme="minorHAnsi"/>
              </w:rPr>
              <w:t>boundary lines</w:t>
            </w:r>
          </w:p>
        </w:tc>
      </w:tr>
      <w:tr w:rsidR="001C618A" w14:paraId="5510474D" w14:textId="77777777" w:rsidTr="001C618A">
        <w:trPr>
          <w:cantSplit/>
        </w:trPr>
        <w:tc>
          <w:tcPr>
            <w:tcW w:w="1078" w:type="pct"/>
          </w:tcPr>
          <w:p w14:paraId="3475805E" w14:textId="77777777" w:rsidR="001C618A" w:rsidRDefault="001C618A" w:rsidP="001C618A">
            <w:pPr>
              <w:pStyle w:val="TableTextLeft"/>
            </w:pPr>
            <w:r>
              <w:t>setupID</w:t>
            </w:r>
          </w:p>
        </w:tc>
        <w:tc>
          <w:tcPr>
            <w:tcW w:w="3922" w:type="pct"/>
          </w:tcPr>
          <w:p w14:paraId="5ACBBCA1" w14:textId="003887FB" w:rsidR="001C618A" w:rsidRDefault="001C618A" w:rsidP="001C618A">
            <w:pPr>
              <w:pStyle w:val="TableTextLeft"/>
            </w:pPr>
            <w:r w:rsidRPr="00D82046">
              <w:rPr>
                <w:rFonts w:cstheme="minorHAnsi"/>
              </w:rPr>
              <w:t>Start</w:t>
            </w:r>
            <w:r w:rsidRPr="00B6118A">
              <w:t xml:space="preserve"> </w:t>
            </w:r>
            <w:r w:rsidRPr="008434BA">
              <w:rPr>
                <w:rStyle w:val="ePlanCodeChar"/>
              </w:rPr>
              <w:t>CgPoint</w:t>
            </w:r>
            <w:r w:rsidRPr="00B6118A">
              <w:t xml:space="preserve"> </w:t>
            </w:r>
            <w:r w:rsidRPr="00D82046">
              <w:rPr>
                <w:rFonts w:cstheme="minorHAnsi"/>
              </w:rPr>
              <w:t>node</w:t>
            </w:r>
          </w:p>
        </w:tc>
      </w:tr>
      <w:tr w:rsidR="001C618A" w14:paraId="3BE8FA56" w14:textId="77777777" w:rsidTr="001C618A">
        <w:trPr>
          <w:cantSplit/>
        </w:trPr>
        <w:tc>
          <w:tcPr>
            <w:tcW w:w="1078" w:type="pct"/>
          </w:tcPr>
          <w:p w14:paraId="6C8C3481" w14:textId="77777777" w:rsidR="001C618A" w:rsidRDefault="001C618A" w:rsidP="001C618A">
            <w:pPr>
              <w:pStyle w:val="TableTextLeft"/>
            </w:pPr>
            <w:r>
              <w:t>targetSetupID</w:t>
            </w:r>
          </w:p>
        </w:tc>
        <w:tc>
          <w:tcPr>
            <w:tcW w:w="3922" w:type="pct"/>
          </w:tcPr>
          <w:p w14:paraId="499A34D0" w14:textId="32E1E20D" w:rsidR="001C618A" w:rsidRDefault="001C618A" w:rsidP="001C618A">
            <w:pPr>
              <w:pStyle w:val="TableTextLeft"/>
            </w:pPr>
            <w:r w:rsidRPr="005A700A">
              <w:rPr>
                <w:rFonts w:ascii="Tahoma" w:hAnsi="Tahoma" w:cs="Tahoma"/>
              </w:rPr>
              <w:t>End</w:t>
            </w:r>
            <w:r w:rsidRPr="00B6118A">
              <w:t xml:space="preserve"> </w:t>
            </w:r>
            <w:r w:rsidRPr="008434BA">
              <w:rPr>
                <w:rStyle w:val="ePlanCodeChar"/>
              </w:rPr>
              <w:t>CgPoint</w:t>
            </w:r>
            <w:r w:rsidRPr="00B6118A">
              <w:t xml:space="preserve"> </w:t>
            </w:r>
            <w:r w:rsidRPr="00D82046">
              <w:rPr>
                <w:rFonts w:cstheme="minorHAnsi"/>
              </w:rPr>
              <w:t>node</w:t>
            </w:r>
          </w:p>
        </w:tc>
      </w:tr>
      <w:tr w:rsidR="001C618A" w14:paraId="02F3281C" w14:textId="77777777" w:rsidTr="001C618A">
        <w:trPr>
          <w:cantSplit/>
        </w:trPr>
        <w:tc>
          <w:tcPr>
            <w:tcW w:w="1078" w:type="pct"/>
          </w:tcPr>
          <w:p w14:paraId="73D888DC" w14:textId="77777777" w:rsidR="001C618A" w:rsidRDefault="001C618A" w:rsidP="001C618A">
            <w:pPr>
              <w:pStyle w:val="TableTextLeft"/>
            </w:pPr>
            <w:r>
              <w:t>chordAzimuth</w:t>
            </w:r>
          </w:p>
        </w:tc>
        <w:tc>
          <w:tcPr>
            <w:tcW w:w="3922" w:type="pct"/>
          </w:tcPr>
          <w:p w14:paraId="21C44E0E" w14:textId="5850D688" w:rsidR="001C618A" w:rsidRDefault="001C618A" w:rsidP="001C618A">
            <w:pPr>
              <w:pStyle w:val="TableTextLeft"/>
            </w:pPr>
            <w:r w:rsidRPr="00D82046">
              <w:rPr>
                <w:rFonts w:cstheme="minorHAnsi"/>
              </w:rPr>
              <w:t xml:space="preserve">Bearing of the </w:t>
            </w:r>
            <w:r>
              <w:rPr>
                <w:rFonts w:cstheme="minorHAnsi"/>
              </w:rPr>
              <w:t>chord</w:t>
            </w:r>
          </w:p>
        </w:tc>
      </w:tr>
      <w:tr w:rsidR="001C618A" w14:paraId="5FB507D3" w14:textId="77777777" w:rsidTr="001C618A">
        <w:trPr>
          <w:cantSplit/>
        </w:trPr>
        <w:tc>
          <w:tcPr>
            <w:tcW w:w="1078" w:type="pct"/>
          </w:tcPr>
          <w:p w14:paraId="4556766A" w14:textId="77777777" w:rsidR="001C618A" w:rsidRDefault="001C618A" w:rsidP="001C618A">
            <w:pPr>
              <w:pStyle w:val="TableTextLeft"/>
            </w:pPr>
            <w:r>
              <w:t>radius</w:t>
            </w:r>
          </w:p>
        </w:tc>
        <w:tc>
          <w:tcPr>
            <w:tcW w:w="3922" w:type="pct"/>
          </w:tcPr>
          <w:p w14:paraId="63AC2FDC" w14:textId="1077D463" w:rsidR="001C618A" w:rsidRDefault="001C618A" w:rsidP="001C618A">
            <w:pPr>
              <w:pStyle w:val="TableTextLeft"/>
            </w:pPr>
            <w:r>
              <w:t>Radius of the arc</w:t>
            </w:r>
          </w:p>
        </w:tc>
      </w:tr>
      <w:tr w:rsidR="001C618A" w14:paraId="2A4F41BF" w14:textId="77777777" w:rsidTr="001C618A">
        <w:trPr>
          <w:cantSplit/>
        </w:trPr>
        <w:tc>
          <w:tcPr>
            <w:tcW w:w="1078" w:type="pct"/>
          </w:tcPr>
          <w:p w14:paraId="3EFA21FD" w14:textId="77777777" w:rsidR="001C618A" w:rsidRDefault="001C618A" w:rsidP="001C618A">
            <w:pPr>
              <w:pStyle w:val="TableTextLeft"/>
            </w:pPr>
            <w:r>
              <w:t>length</w:t>
            </w:r>
          </w:p>
        </w:tc>
        <w:tc>
          <w:tcPr>
            <w:tcW w:w="3922" w:type="pct"/>
          </w:tcPr>
          <w:p w14:paraId="6AF73F96" w14:textId="601B9A2D" w:rsidR="001C618A" w:rsidRDefault="001C618A" w:rsidP="001C618A">
            <w:pPr>
              <w:pStyle w:val="TableTextLeft"/>
            </w:pPr>
            <w:r>
              <w:t>Reduced horizontal length of the arc</w:t>
            </w:r>
          </w:p>
        </w:tc>
      </w:tr>
      <w:tr w:rsidR="001C618A" w14:paraId="42E29D6E" w14:textId="77777777" w:rsidTr="001C618A">
        <w:trPr>
          <w:cantSplit/>
        </w:trPr>
        <w:tc>
          <w:tcPr>
            <w:tcW w:w="1078" w:type="pct"/>
          </w:tcPr>
          <w:p w14:paraId="3D9A17BA" w14:textId="77777777" w:rsidR="001C618A" w:rsidRDefault="001C618A" w:rsidP="001C618A">
            <w:pPr>
              <w:pStyle w:val="TableTextLeft"/>
            </w:pPr>
            <w:r>
              <w:t>rot</w:t>
            </w:r>
          </w:p>
        </w:tc>
        <w:tc>
          <w:tcPr>
            <w:tcW w:w="3922" w:type="pct"/>
          </w:tcPr>
          <w:p w14:paraId="37513ECA" w14:textId="1DF6A3BD" w:rsidR="001C618A" w:rsidRDefault="001C618A" w:rsidP="001C618A">
            <w:pPr>
              <w:pStyle w:val="TableTextLeft"/>
            </w:pPr>
            <w:r>
              <w:t>Direction of rotation from the start to the end</w:t>
            </w:r>
          </w:p>
        </w:tc>
      </w:tr>
      <w:tr w:rsidR="001C618A" w14:paraId="16B79882" w14:textId="77777777" w:rsidTr="001C618A">
        <w:trPr>
          <w:cantSplit/>
        </w:trPr>
        <w:tc>
          <w:tcPr>
            <w:tcW w:w="1078" w:type="pct"/>
          </w:tcPr>
          <w:p w14:paraId="0ABE5AD5" w14:textId="77777777" w:rsidR="001C618A" w:rsidRDefault="001C618A" w:rsidP="001C618A">
            <w:pPr>
              <w:pStyle w:val="TableTextLeft"/>
            </w:pPr>
            <w:r w:rsidRPr="00351CA5">
              <w:t>equipmentUsed</w:t>
            </w:r>
          </w:p>
        </w:tc>
        <w:tc>
          <w:tcPr>
            <w:tcW w:w="3922" w:type="pct"/>
          </w:tcPr>
          <w:p w14:paraId="561FA2DB" w14:textId="627778AC" w:rsidR="001C618A" w:rsidRDefault="001C618A" w:rsidP="001C618A">
            <w:pPr>
              <w:pStyle w:val="TableTextLeft"/>
            </w:pPr>
            <w:r>
              <w:t>Equipment used for observation (Optional)</w:t>
            </w:r>
          </w:p>
        </w:tc>
      </w:tr>
      <w:tr w:rsidR="001C618A" w:rsidRPr="00A37A6A" w14:paraId="0C3E7C3E" w14:textId="77777777" w:rsidTr="001C618A">
        <w:trPr>
          <w:cantSplit/>
        </w:trPr>
        <w:tc>
          <w:tcPr>
            <w:tcW w:w="1078" w:type="pct"/>
          </w:tcPr>
          <w:p w14:paraId="2FCB5698" w14:textId="77777777" w:rsidR="001C618A" w:rsidRPr="00A37A6A" w:rsidRDefault="001C618A" w:rsidP="001C618A">
            <w:pPr>
              <w:pStyle w:val="TableTextLeft"/>
            </w:pPr>
            <w:r w:rsidRPr="006938FA">
              <w:t>arcLengthAccuracy</w:t>
            </w:r>
          </w:p>
        </w:tc>
        <w:tc>
          <w:tcPr>
            <w:tcW w:w="3922" w:type="pct"/>
          </w:tcPr>
          <w:p w14:paraId="72C1B4B5" w14:textId="69DDCD6E" w:rsidR="001C618A" w:rsidRPr="00A37A6A" w:rsidRDefault="001C618A" w:rsidP="001C618A">
            <w:pPr>
              <w:pStyle w:val="TableTextLeft"/>
            </w:pPr>
            <w:r>
              <w:t>Chord length</w:t>
            </w:r>
            <w:r w:rsidR="005163F0">
              <w:t xml:space="preserve"> (Optional)</w:t>
            </w:r>
          </w:p>
        </w:tc>
      </w:tr>
      <w:tr w:rsidR="001C618A" w14:paraId="6087FF54" w14:textId="77777777" w:rsidTr="001C618A">
        <w:trPr>
          <w:cantSplit/>
        </w:trPr>
        <w:tc>
          <w:tcPr>
            <w:tcW w:w="1078" w:type="pct"/>
          </w:tcPr>
          <w:p w14:paraId="54310CFF" w14:textId="77777777" w:rsidR="001C618A" w:rsidRDefault="001C618A" w:rsidP="001C618A">
            <w:pPr>
              <w:pStyle w:val="TableTextLeft"/>
            </w:pPr>
            <w:r>
              <w:t>arcType</w:t>
            </w:r>
          </w:p>
        </w:tc>
        <w:tc>
          <w:tcPr>
            <w:tcW w:w="3922" w:type="pct"/>
          </w:tcPr>
          <w:p w14:paraId="0CDEF5CA" w14:textId="4ADBD2DE" w:rsidR="001C618A" w:rsidRDefault="001C618A" w:rsidP="001C618A">
            <w:pPr>
              <w:pStyle w:val="TableTextLeft"/>
            </w:pPr>
            <w:r>
              <w:t>Type of arc which can be Adopt Dimension, Computed, Derived or Measured (Optional)</w:t>
            </w:r>
          </w:p>
        </w:tc>
      </w:tr>
    </w:tbl>
    <w:p w14:paraId="29164043" w14:textId="77777777" w:rsidR="001C618A" w:rsidRPr="004D5DB6" w:rsidRDefault="001C618A" w:rsidP="00D66D2D">
      <w:pPr>
        <w:pStyle w:val="BodyText"/>
        <w:rPr>
          <w:rFonts w:ascii="VIC" w:hAnsi="VIC"/>
          <w:lang w:eastAsia="en-AU"/>
        </w:rPr>
      </w:pPr>
    </w:p>
    <w:p w14:paraId="549A8C3C" w14:textId="5C7E50DE" w:rsidR="002C1549" w:rsidRPr="004D5DB6" w:rsidRDefault="002C1549" w:rsidP="00930C39">
      <w:pPr>
        <w:pStyle w:val="Heading2"/>
        <w:ind w:hanging="1135"/>
        <w:rPr>
          <w:rFonts w:ascii="VIC" w:hAnsi="VIC"/>
        </w:rPr>
      </w:pPr>
      <w:bookmarkStart w:id="40" w:name="_Toc83902860"/>
      <w:r w:rsidRPr="004D5DB6">
        <w:rPr>
          <w:rFonts w:ascii="VIC" w:hAnsi="VIC"/>
        </w:rPr>
        <w:t>Plan Features</w:t>
      </w:r>
      <w:bookmarkEnd w:id="40"/>
    </w:p>
    <w:p w14:paraId="74F13E12" w14:textId="21F1EB56" w:rsidR="002C1549" w:rsidRDefault="002C1549" w:rsidP="00AD0ABF">
      <w:pPr>
        <w:pStyle w:val="BodyText"/>
      </w:pPr>
      <w:r w:rsidRPr="00AD0ABF">
        <w:t xml:space="preserve">Features are captured using the </w:t>
      </w:r>
      <w:r w:rsidRPr="00491F6C">
        <w:rPr>
          <w:rStyle w:val="ePlanCodeChar"/>
          <w:szCs w:val="18"/>
        </w:rPr>
        <w:t>PlanFeature</w:t>
      </w:r>
      <w:r w:rsidRPr="00491F6C">
        <w:rPr>
          <w:sz w:val="18"/>
          <w:szCs w:val="18"/>
        </w:rPr>
        <w:t xml:space="preserve"> </w:t>
      </w:r>
      <w:r w:rsidRPr="00AD0ABF">
        <w:t>element</w:t>
      </w:r>
      <w:r w:rsidR="00F828DD">
        <w:t>, as shown below:</w:t>
      </w:r>
    </w:p>
    <w:p w14:paraId="3F6543C8" w14:textId="77777777" w:rsidR="00491F6C" w:rsidRPr="00AD0ABF" w:rsidRDefault="00491F6C" w:rsidP="00AD0ABF">
      <w:pPr>
        <w:pStyle w:val="BodyText"/>
      </w:pPr>
    </w:p>
    <w:tbl>
      <w:tblPr>
        <w:tblStyle w:val="TableGrid"/>
        <w:tblW w:w="0" w:type="auto"/>
        <w:tblLook w:val="04A0" w:firstRow="1" w:lastRow="0" w:firstColumn="1" w:lastColumn="0" w:noHBand="0" w:noVBand="1"/>
      </w:tblPr>
      <w:tblGrid>
        <w:gridCol w:w="2127"/>
        <w:gridCol w:w="7512"/>
      </w:tblGrid>
      <w:tr w:rsidR="00BE6520" w14:paraId="288B125D" w14:textId="77777777" w:rsidTr="00BE652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Pr>
          <w:p w14:paraId="03B0A382" w14:textId="43784315" w:rsidR="00BE6520" w:rsidRPr="00BE6520" w:rsidRDefault="00BE6520" w:rsidP="002C1549">
            <w:pPr>
              <w:pStyle w:val="DSEBody"/>
              <w:rPr>
                <w:b/>
              </w:rPr>
            </w:pPr>
            <w:r w:rsidRPr="00BE6520">
              <w:rPr>
                <w:b/>
              </w:rPr>
              <w:t>Attributes</w:t>
            </w:r>
          </w:p>
        </w:tc>
        <w:tc>
          <w:tcPr>
            <w:tcW w:w="7512" w:type="dxa"/>
          </w:tcPr>
          <w:p w14:paraId="2A7D6B53" w14:textId="64070D58" w:rsidR="00BE6520" w:rsidRPr="00BE6520" w:rsidRDefault="00BE6520" w:rsidP="002C1549">
            <w:pPr>
              <w:pStyle w:val="DSEBody"/>
              <w:cnfStyle w:val="100000000000" w:firstRow="1" w:lastRow="0" w:firstColumn="0" w:lastColumn="0" w:oddVBand="0" w:evenVBand="0" w:oddHBand="0" w:evenHBand="0" w:firstRowFirstColumn="0" w:firstRowLastColumn="0" w:lastRowFirstColumn="0" w:lastRowLastColumn="0"/>
              <w:rPr>
                <w:b/>
              </w:rPr>
            </w:pPr>
            <w:r w:rsidRPr="00BE6520">
              <w:rPr>
                <w:b/>
              </w:rPr>
              <w:t>Expected Values</w:t>
            </w:r>
          </w:p>
        </w:tc>
      </w:tr>
      <w:tr w:rsidR="00BE6520" w14:paraId="263EDB67" w14:textId="77777777" w:rsidTr="00BE6520">
        <w:tc>
          <w:tcPr>
            <w:tcW w:w="2127" w:type="dxa"/>
          </w:tcPr>
          <w:p w14:paraId="7A4C5100" w14:textId="5EC1AEF7" w:rsidR="00BE6520" w:rsidRPr="000E3EF7" w:rsidRDefault="00B404AB" w:rsidP="002C1549">
            <w:pPr>
              <w:pStyle w:val="DSEBody"/>
              <w:rPr>
                <w:rFonts w:asciiTheme="majorHAnsi" w:hAnsiTheme="majorHAnsi" w:cstheme="majorHAnsi"/>
              </w:rPr>
            </w:pPr>
            <w:r w:rsidRPr="000E3EF7">
              <w:rPr>
                <w:rFonts w:asciiTheme="majorHAnsi" w:hAnsiTheme="majorHAnsi" w:cstheme="majorHAnsi"/>
              </w:rPr>
              <w:t>name</w:t>
            </w:r>
          </w:p>
        </w:tc>
        <w:tc>
          <w:tcPr>
            <w:tcW w:w="7512" w:type="dxa"/>
          </w:tcPr>
          <w:p w14:paraId="1B89B98A" w14:textId="7E54BE72"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BRT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BRT-1</w:t>
            </w:r>
            <w:r w:rsidRPr="00DF0DAF">
              <w:rPr>
                <w:rStyle w:val="ePlanCodeChar"/>
                <w:rFonts w:asciiTheme="majorHAnsi" w:hAnsiTheme="majorHAnsi" w:cstheme="majorHAnsi"/>
                <w:color w:val="auto"/>
                <w:szCs w:val="18"/>
              </w:rPr>
              <w:t xml:space="preserve"> </w:t>
            </w:r>
            <w:r w:rsidRPr="000E3EF7">
              <w:rPr>
                <w:rFonts w:asciiTheme="majorHAnsi" w:hAnsiTheme="majorHAnsi" w:cstheme="majorHAnsi"/>
              </w:rPr>
              <w:t xml:space="preserve">(for Building Return </w:t>
            </w:r>
            <w:r w:rsidR="005B2B94">
              <w:rPr>
                <w:rFonts w:asciiTheme="majorHAnsi" w:hAnsiTheme="majorHAnsi" w:cstheme="majorHAnsi"/>
              </w:rPr>
              <w:t xml:space="preserve">- </w:t>
            </w:r>
            <w:r w:rsidRPr="000E3EF7">
              <w:rPr>
                <w:rFonts w:asciiTheme="majorHAnsi" w:hAnsiTheme="majorHAnsi" w:cstheme="majorHAnsi"/>
              </w:rPr>
              <w:t>hatched lines in Plan of Subdivision)</w:t>
            </w:r>
          </w:p>
          <w:p w14:paraId="0D9F9BC8" w14:textId="141B2A3B"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WALL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WALL-1</w:t>
            </w:r>
            <w:r w:rsidRPr="00DF0DAF">
              <w:rPr>
                <w:rStyle w:val="ePlanCodeChar"/>
                <w:rFonts w:asciiTheme="majorHAnsi" w:hAnsiTheme="majorHAnsi" w:cstheme="majorHAnsi"/>
                <w:color w:val="auto"/>
                <w:szCs w:val="18"/>
              </w:rPr>
              <w:t xml:space="preserve"> </w:t>
            </w:r>
            <w:r w:rsidRPr="000E3EF7">
              <w:rPr>
                <w:rFonts w:asciiTheme="majorHAnsi" w:hAnsiTheme="majorHAnsi" w:cstheme="majorHAnsi"/>
              </w:rPr>
              <w:t>(for Masonry Wall eg brick walls, buildings, etc.)</w:t>
            </w:r>
          </w:p>
          <w:p w14:paraId="3F28076C" w14:textId="712FD500"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TWALL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TWALL-1</w:t>
            </w:r>
            <w:r w:rsidRPr="00DF0DAF">
              <w:rPr>
                <w:rStyle w:val="ePlanCodeChar"/>
                <w:rFonts w:asciiTheme="majorHAnsi" w:hAnsiTheme="majorHAnsi" w:cstheme="majorHAnsi"/>
                <w:color w:val="auto"/>
                <w:szCs w:val="18"/>
              </w:rPr>
              <w:t xml:space="preserve"> </w:t>
            </w:r>
            <w:r w:rsidRPr="000E3EF7">
              <w:rPr>
                <w:rFonts w:asciiTheme="majorHAnsi" w:hAnsiTheme="majorHAnsi" w:cstheme="majorHAnsi"/>
              </w:rPr>
              <w:t>(for Timber Wall)</w:t>
            </w:r>
          </w:p>
          <w:p w14:paraId="7DB183CF" w14:textId="530B4A59"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FEN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FEN-1</w:t>
            </w:r>
            <w:r w:rsidRPr="000E3EF7">
              <w:rPr>
                <w:rFonts w:asciiTheme="majorHAnsi" w:hAnsiTheme="majorHAnsi" w:cstheme="majorHAnsi"/>
              </w:rPr>
              <w:t xml:space="preserve"> (for Fence)</w:t>
            </w:r>
          </w:p>
          <w:p w14:paraId="1E1AAAA4" w14:textId="73302127"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OFF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OFF-1</w:t>
            </w:r>
            <w:r w:rsidRPr="000E3EF7">
              <w:rPr>
                <w:rFonts w:asciiTheme="majorHAnsi" w:hAnsiTheme="majorHAnsi" w:cstheme="majorHAnsi"/>
              </w:rPr>
              <w:t xml:space="preserve"> (for Offset)</w:t>
            </w:r>
          </w:p>
          <w:p w14:paraId="00111499" w14:textId="1874D9CB"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CHAIN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CHAIN-1</w:t>
            </w:r>
            <w:r w:rsidRPr="000E3EF7">
              <w:rPr>
                <w:rFonts w:asciiTheme="majorHAnsi" w:hAnsiTheme="majorHAnsi" w:cstheme="majorHAnsi"/>
              </w:rPr>
              <w:t xml:space="preserve"> (for Chainage)</w:t>
            </w:r>
          </w:p>
          <w:p w14:paraId="2A4FDBD8" w14:textId="55D407B4"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KERB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KER</w:t>
            </w:r>
            <w:r w:rsidR="00A366C8">
              <w:rPr>
                <w:rStyle w:val="ePlanCodeChar"/>
                <w:szCs w:val="18"/>
              </w:rPr>
              <w:t>B</w:t>
            </w:r>
            <w:r w:rsidRPr="00F828DD">
              <w:rPr>
                <w:rStyle w:val="ePlanCodeChar"/>
                <w:szCs w:val="18"/>
              </w:rPr>
              <w:t>-1</w:t>
            </w:r>
            <w:r w:rsidRPr="000E3EF7">
              <w:rPr>
                <w:rFonts w:asciiTheme="majorHAnsi" w:hAnsiTheme="majorHAnsi" w:cstheme="majorHAnsi"/>
              </w:rPr>
              <w:t xml:space="preserve"> (for Kerb)</w:t>
            </w:r>
          </w:p>
          <w:p w14:paraId="54B1B207" w14:textId="42385EC1"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GATE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GATE-1</w:t>
            </w:r>
            <w:r w:rsidRPr="000E3EF7">
              <w:rPr>
                <w:rFonts w:asciiTheme="majorHAnsi" w:hAnsiTheme="majorHAnsi" w:cstheme="majorHAnsi"/>
              </w:rPr>
              <w:t xml:space="preserve"> (for Gate)</w:t>
            </w:r>
          </w:p>
          <w:p w14:paraId="4007A5BD" w14:textId="0797EE34"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CNTL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CNTL-1</w:t>
            </w:r>
            <w:r w:rsidRPr="000E3EF7">
              <w:rPr>
                <w:rFonts w:asciiTheme="majorHAnsi" w:hAnsiTheme="majorHAnsi" w:cstheme="majorHAnsi"/>
              </w:rPr>
              <w:t xml:space="preserve"> (for Centreline)</w:t>
            </w:r>
          </w:p>
          <w:p w14:paraId="006E0C6B" w14:textId="309C5C2C"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NSMB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NSMB-1</w:t>
            </w:r>
            <w:r w:rsidRPr="000E3EF7">
              <w:rPr>
                <w:rFonts w:asciiTheme="majorHAnsi" w:hAnsiTheme="majorHAnsi" w:cstheme="majorHAnsi"/>
              </w:rPr>
              <w:t xml:space="preserve"> (for No Symbol </w:t>
            </w:r>
            <w:r w:rsidR="00DD37E2">
              <w:rPr>
                <w:rFonts w:asciiTheme="majorHAnsi" w:hAnsiTheme="majorHAnsi" w:cstheme="majorHAnsi"/>
              </w:rPr>
              <w:t>e.g.</w:t>
            </w:r>
            <w:r w:rsidRPr="000E3EF7">
              <w:rPr>
                <w:rFonts w:asciiTheme="majorHAnsi" w:hAnsiTheme="majorHAnsi" w:cstheme="majorHAnsi"/>
              </w:rPr>
              <w:t xml:space="preserve"> Not Fenced, Not Defined, etc.)</w:t>
            </w:r>
          </w:p>
          <w:p w14:paraId="18DF26A9" w14:textId="7988DD72"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RAIL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RAIL-1</w:t>
            </w:r>
            <w:r w:rsidRPr="000E3EF7">
              <w:rPr>
                <w:rFonts w:asciiTheme="majorHAnsi" w:hAnsiTheme="majorHAnsi" w:cstheme="majorHAnsi"/>
              </w:rPr>
              <w:t xml:space="preserve"> (for Railway)</w:t>
            </w:r>
          </w:p>
          <w:p w14:paraId="43DAE74E" w14:textId="12A459F9"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RWALL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RWALL-1</w:t>
            </w:r>
            <w:r w:rsidRPr="000E3EF7">
              <w:rPr>
                <w:rFonts w:asciiTheme="majorHAnsi" w:hAnsiTheme="majorHAnsi" w:cstheme="majorHAnsi"/>
              </w:rPr>
              <w:t xml:space="preserve"> (for Rock Wall)</w:t>
            </w:r>
          </w:p>
          <w:p w14:paraId="3FE86C5F" w14:textId="461C6D2A" w:rsidR="00B404AB"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HDG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HDG-1</w:t>
            </w:r>
            <w:r w:rsidRPr="000E3EF7">
              <w:rPr>
                <w:rFonts w:asciiTheme="majorHAnsi" w:hAnsiTheme="majorHAnsi" w:cstheme="majorHAnsi"/>
              </w:rPr>
              <w:t xml:space="preserve"> (for Hedge)</w:t>
            </w:r>
          </w:p>
          <w:p w14:paraId="5CCC5752" w14:textId="23538202" w:rsidR="00BE6520" w:rsidRPr="000E3EF7" w:rsidRDefault="00B404AB" w:rsidP="00B404AB">
            <w:pPr>
              <w:pStyle w:val="DSEBody"/>
              <w:rPr>
                <w:rFonts w:asciiTheme="majorHAnsi" w:hAnsiTheme="majorHAnsi" w:cstheme="majorHAnsi"/>
              </w:rPr>
            </w:pPr>
            <w:r w:rsidRPr="000E3EF7">
              <w:rPr>
                <w:rFonts w:asciiTheme="majorHAnsi" w:hAnsiTheme="majorHAnsi" w:cstheme="majorHAnsi"/>
              </w:rPr>
              <w:t xml:space="preserve">OTH – [#] </w:t>
            </w:r>
            <w:r w:rsidR="00DD37E2">
              <w:rPr>
                <w:rFonts w:asciiTheme="majorHAnsi" w:hAnsiTheme="majorHAnsi" w:cstheme="majorHAnsi"/>
              </w:rPr>
              <w:t>e.g.</w:t>
            </w:r>
            <w:r w:rsidRPr="000E3EF7">
              <w:rPr>
                <w:rFonts w:asciiTheme="majorHAnsi" w:hAnsiTheme="majorHAnsi" w:cstheme="majorHAnsi"/>
              </w:rPr>
              <w:t xml:space="preserve"> </w:t>
            </w:r>
            <w:r w:rsidRPr="00F828DD">
              <w:rPr>
                <w:rStyle w:val="ePlanCodeChar"/>
                <w:szCs w:val="18"/>
              </w:rPr>
              <w:t>OTH-1</w:t>
            </w:r>
            <w:r w:rsidRPr="000E3EF7">
              <w:rPr>
                <w:rFonts w:asciiTheme="majorHAnsi" w:hAnsiTheme="majorHAnsi" w:cstheme="majorHAnsi"/>
              </w:rPr>
              <w:t xml:space="preserve"> (for Other </w:t>
            </w:r>
            <w:r w:rsidR="00DD37E2">
              <w:rPr>
                <w:rFonts w:asciiTheme="majorHAnsi" w:hAnsiTheme="majorHAnsi" w:cstheme="majorHAnsi"/>
              </w:rPr>
              <w:t>e.g.</w:t>
            </w:r>
            <w:r w:rsidRPr="000E3EF7">
              <w:rPr>
                <w:rFonts w:asciiTheme="majorHAnsi" w:hAnsiTheme="majorHAnsi" w:cstheme="majorHAnsi"/>
              </w:rPr>
              <w:t xml:space="preserve"> verandah, roller door, etc.)</w:t>
            </w:r>
          </w:p>
        </w:tc>
      </w:tr>
      <w:tr w:rsidR="00BE6520" w14:paraId="37800A9C" w14:textId="77777777" w:rsidTr="00BE6520">
        <w:tc>
          <w:tcPr>
            <w:tcW w:w="2127" w:type="dxa"/>
          </w:tcPr>
          <w:p w14:paraId="5473C680" w14:textId="0FB58903" w:rsidR="00BE6520" w:rsidRPr="000E3EF7" w:rsidRDefault="00B404AB" w:rsidP="002C1549">
            <w:pPr>
              <w:pStyle w:val="DSEBody"/>
              <w:rPr>
                <w:rFonts w:asciiTheme="majorHAnsi" w:hAnsiTheme="majorHAnsi" w:cstheme="majorHAnsi"/>
              </w:rPr>
            </w:pPr>
            <w:r w:rsidRPr="000E3EF7">
              <w:rPr>
                <w:rFonts w:asciiTheme="majorHAnsi" w:hAnsiTheme="majorHAnsi" w:cstheme="majorHAnsi"/>
              </w:rPr>
              <w:t>desc</w:t>
            </w:r>
          </w:p>
        </w:tc>
        <w:tc>
          <w:tcPr>
            <w:tcW w:w="7512" w:type="dxa"/>
          </w:tcPr>
          <w:p w14:paraId="7892EC4C" w14:textId="55AF4704" w:rsidR="00BE6520" w:rsidRPr="000E3EF7" w:rsidRDefault="00B404AB" w:rsidP="002C1549">
            <w:pPr>
              <w:pStyle w:val="DSEBody"/>
              <w:rPr>
                <w:rFonts w:asciiTheme="majorHAnsi" w:hAnsiTheme="majorHAnsi" w:cstheme="majorHAnsi"/>
              </w:rPr>
            </w:pPr>
            <w:r w:rsidRPr="000E3EF7">
              <w:rPr>
                <w:rFonts w:asciiTheme="majorHAnsi" w:hAnsiTheme="majorHAnsi" w:cstheme="majorHAnsi"/>
              </w:rPr>
              <w:t xml:space="preserve">Description of the feature </w:t>
            </w:r>
            <w:r w:rsidR="00DD37E2">
              <w:rPr>
                <w:rFonts w:asciiTheme="majorHAnsi" w:hAnsiTheme="majorHAnsi" w:cstheme="majorHAnsi"/>
              </w:rPr>
              <w:t>e.g.</w:t>
            </w:r>
            <w:r w:rsidRPr="000E3EF7">
              <w:rPr>
                <w:rFonts w:asciiTheme="majorHAnsi" w:hAnsiTheme="majorHAnsi" w:cstheme="majorHAnsi"/>
              </w:rPr>
              <w:t xml:space="preserve"> GAL. IRON (20+), etc.</w:t>
            </w:r>
          </w:p>
        </w:tc>
      </w:tr>
    </w:tbl>
    <w:p w14:paraId="4802C9D1" w14:textId="040F7A1B" w:rsidR="002C1549" w:rsidRDefault="002C1549" w:rsidP="002C1549">
      <w:pPr>
        <w:pStyle w:val="DSEBody"/>
      </w:pPr>
    </w:p>
    <w:p w14:paraId="60CC0884" w14:textId="13879869" w:rsidR="00B404AB" w:rsidRDefault="00B404AB" w:rsidP="007938CB">
      <w:pPr>
        <w:pStyle w:val="DSEBody"/>
        <w:jc w:val="center"/>
      </w:pPr>
      <w:r w:rsidRPr="005D3AA0">
        <w:rPr>
          <w:noProof/>
          <w:color w:val="000000"/>
          <w:lang w:eastAsia="en-AU"/>
        </w:rPr>
        <w:drawing>
          <wp:inline distT="0" distB="0" distL="0" distR="0" wp14:anchorId="53EEB688" wp14:editId="07317E15">
            <wp:extent cx="3638908" cy="3810543"/>
            <wp:effectExtent l="9525"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654733" cy="3827114"/>
                    </a:xfrm>
                    <a:prstGeom prst="rect">
                      <a:avLst/>
                    </a:prstGeom>
                    <a:noFill/>
                    <a:ln>
                      <a:noFill/>
                    </a:ln>
                  </pic:spPr>
                </pic:pic>
              </a:graphicData>
            </a:graphic>
          </wp:inline>
        </w:drawing>
      </w:r>
    </w:p>
    <w:p w14:paraId="7CF91EDA" w14:textId="6DB1E4E9" w:rsidR="002C1549" w:rsidRPr="002C1549" w:rsidRDefault="00B404AB" w:rsidP="002C1549">
      <w:pPr>
        <w:pStyle w:val="BodyText"/>
        <w:rPr>
          <w:lang w:eastAsia="en-AU"/>
        </w:rPr>
      </w:pPr>
      <w:bookmarkStart w:id="41" w:name="ReturnHere"/>
      <w:bookmarkEnd w:id="41"/>
      <w:r w:rsidRPr="00B404AB">
        <w:rPr>
          <w:rFonts w:ascii="Tahoma" w:hAnsi="Tahoma"/>
          <w:noProof/>
          <w:color w:val="auto"/>
          <w:lang w:eastAsia="en-AU"/>
        </w:rPr>
        <mc:AlternateContent>
          <mc:Choice Requires="wps">
            <w:drawing>
              <wp:anchor distT="0" distB="0" distL="114300" distR="114300" simplePos="0" relativeHeight="251727872" behindDoc="0" locked="0" layoutInCell="1" allowOverlap="1" wp14:anchorId="31BD6454" wp14:editId="4ECDF017">
                <wp:simplePos x="0" y="0"/>
                <wp:positionH relativeFrom="column">
                  <wp:posOffset>118110</wp:posOffset>
                </wp:positionH>
                <wp:positionV relativeFrom="paragraph">
                  <wp:posOffset>327660</wp:posOffset>
                </wp:positionV>
                <wp:extent cx="5788025" cy="11430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F9FD" w14:textId="77777777" w:rsidR="00A87F56" w:rsidRPr="00DF0DAF" w:rsidRDefault="00A87F56" w:rsidP="002B5718">
                            <w:pPr>
                              <w:pStyle w:val="XMLSample"/>
                              <w:rPr>
                                <w:rStyle w:val="ePlanElemName"/>
                                <w:rFonts w:cs="Courier New"/>
                                <w:sz w:val="18"/>
                                <w:szCs w:val="18"/>
                                <w:lang w:eastAsia="en-AU"/>
                              </w:rPr>
                            </w:pPr>
                            <w:r w:rsidRPr="00DF0DAF">
                              <w:rPr>
                                <w:rStyle w:val="ePlanElemName"/>
                                <w:rFonts w:cs="Courier New"/>
                                <w:sz w:val="18"/>
                                <w:szCs w:val="18"/>
                              </w:rPr>
                              <w:t>&lt;PlanFeatures&gt;</w:t>
                            </w:r>
                            <w:r w:rsidRPr="00DF0DAF">
                              <w:rPr>
                                <w:rStyle w:val="ePlanElemName"/>
                                <w:rFonts w:cs="Courier New"/>
                                <w:sz w:val="18"/>
                                <w:szCs w:val="18"/>
                              </w:rPr>
                              <w:br/>
                              <w:t xml:space="preserve">  </w:t>
                            </w:r>
                            <w:r w:rsidRPr="00DF0DAF">
                              <w:rPr>
                                <w:rStyle w:val="ePlanAttrValue"/>
                                <w:rFonts w:cs="Courier New"/>
                                <w:b/>
                                <w:bCs/>
                                <w:color w:val="333399"/>
                                <w:sz w:val="18"/>
                                <w:szCs w:val="18"/>
                              </w:rPr>
                              <w:t>&lt;PlanFeature name="FEN-1" desc="GAL. IRON (20+)"&gt;</w:t>
                            </w:r>
                            <w:r w:rsidRPr="00DF0DAF">
                              <w:rPr>
                                <w:rStyle w:val="ePlanAttrValue"/>
                                <w:rFonts w:cs="Courier New"/>
                                <w:b/>
                                <w:bCs/>
                                <w:color w:val="333399"/>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w:t>
                            </w:r>
                            <w:r w:rsidRPr="00DF0DAF">
                              <w:rPr>
                                <w:rStyle w:val="ePlanElemName"/>
                                <w:rFonts w:cs="Courier New"/>
                                <w:color w:val="808080"/>
                                <w:sz w:val="18"/>
                                <w:szCs w:val="18"/>
                              </w:rPr>
                              <w:t>&lt;!-- Standard CoordGeom Structure --&gt;</w:t>
                            </w:r>
                            <w:r w:rsidRPr="00DF0DAF">
                              <w:rPr>
                                <w:rStyle w:val="ePlanElemName"/>
                                <w:rFonts w:cs="Courier New"/>
                                <w:color w:val="808080"/>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&lt;/PlanFeature&gt;</w:t>
                            </w:r>
                            <w:r w:rsidRPr="00DF0DAF">
                              <w:rPr>
                                <w:rStyle w:val="ePlanElemName"/>
                                <w:rFonts w:cs="Courier New"/>
                                <w:sz w:val="18"/>
                                <w:szCs w:val="18"/>
                              </w:rPr>
                              <w:br/>
                              <w:t>&lt;/PlanFeatures&gt;</w:t>
                            </w:r>
                          </w:p>
                          <w:p w14:paraId="5C613D8B" w14:textId="77777777" w:rsidR="00A87F56" w:rsidRDefault="00A87F56" w:rsidP="00B40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6454" id="Text Box 61" o:spid="_x0000_s1029" type="#_x0000_t202" style="position:absolute;margin-left:9.3pt;margin-top:25.8pt;width:455.7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" filled="f" stroked="f">
                <v:textbox>
                  <w:txbxContent>
                    <w:p w14:paraId="5176F9FD" w14:textId="77777777" w:rsidR="00A87F56" w:rsidRPr="00DF0DAF" w:rsidRDefault="00A87F56" w:rsidP="002B5718">
                      <w:pPr>
                        <w:pStyle w:val="XMLSample"/>
                        <w:rPr>
                          <w:rStyle w:val="ePlanElemName"/>
                          <w:rFonts w:cs="Courier New"/>
                          <w:sz w:val="18"/>
                          <w:szCs w:val="18"/>
                          <w:lang w:eastAsia="en-AU"/>
                        </w:rPr>
                      </w:pPr>
                      <w:r w:rsidRPr="00DF0DAF">
                        <w:rPr>
                          <w:rStyle w:val="ePlanElemName"/>
                          <w:rFonts w:cs="Courier New"/>
                          <w:sz w:val="18"/>
                          <w:szCs w:val="18"/>
                        </w:rPr>
                        <w:t>&lt;PlanFeatures&gt;</w:t>
                      </w:r>
                      <w:r w:rsidRPr="00DF0DAF">
                        <w:rPr>
                          <w:rStyle w:val="ePlanElemName"/>
                          <w:rFonts w:cs="Courier New"/>
                          <w:sz w:val="18"/>
                          <w:szCs w:val="18"/>
                        </w:rPr>
                        <w:br/>
                        <w:t xml:space="preserve">  </w:t>
                      </w:r>
                      <w:r w:rsidRPr="00DF0DAF">
                        <w:rPr>
                          <w:rStyle w:val="ePlanAttrValue"/>
                          <w:rFonts w:cs="Courier New"/>
                          <w:b/>
                          <w:bCs/>
                          <w:color w:val="333399"/>
                          <w:sz w:val="18"/>
                          <w:szCs w:val="18"/>
                        </w:rPr>
                        <w:t>&lt;PlanFeature name="FEN-1" desc="GAL. IRON (20+)"&gt;</w:t>
                      </w:r>
                      <w:r w:rsidRPr="00DF0DAF">
                        <w:rPr>
                          <w:rStyle w:val="ePlanAttrValue"/>
                          <w:rFonts w:cs="Courier New"/>
                          <w:b/>
                          <w:bCs/>
                          <w:color w:val="333399"/>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w:t>
                      </w:r>
                      <w:r w:rsidRPr="00DF0DAF">
                        <w:rPr>
                          <w:rStyle w:val="ePlanElemName"/>
                          <w:rFonts w:cs="Courier New"/>
                          <w:color w:val="808080"/>
                          <w:sz w:val="18"/>
                          <w:szCs w:val="18"/>
                        </w:rPr>
                        <w:t>&lt;!-- Standard CoordGeom Structure --&gt;</w:t>
                      </w:r>
                      <w:r w:rsidRPr="00DF0DAF">
                        <w:rPr>
                          <w:rStyle w:val="ePlanElemName"/>
                          <w:rFonts w:cs="Courier New"/>
                          <w:color w:val="808080"/>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&lt;/PlanFeature&gt;</w:t>
                      </w:r>
                      <w:r w:rsidRPr="00DF0DAF">
                        <w:rPr>
                          <w:rStyle w:val="ePlanElemName"/>
                          <w:rFonts w:cs="Courier New"/>
                          <w:sz w:val="18"/>
                          <w:szCs w:val="18"/>
                        </w:rPr>
                        <w:br/>
                        <w:t>&lt;/PlanFeatures&gt;</w:t>
                      </w:r>
                    </w:p>
                    <w:p w14:paraId="5C613D8B" w14:textId="77777777" w:rsidR="00A87F56" w:rsidRDefault="00A87F56" w:rsidP="00B404AB"/>
                  </w:txbxContent>
                </v:textbox>
                <w10:wrap type="square"/>
              </v:shape>
            </w:pict>
          </mc:Fallback>
        </mc:AlternateContent>
      </w:r>
    </w:p>
    <w:p w14:paraId="1BAA66E5" w14:textId="42BD9B40" w:rsidR="00B404AB" w:rsidRDefault="002B5718" w:rsidP="004D5DB6">
      <w:pPr>
        <w:pStyle w:val="CaptionImageorFigure"/>
      </w:pPr>
      <w:bookmarkStart w:id="42" w:name="_Toc484009132"/>
      <w:bookmarkStart w:id="43" w:name="_Toc524983296"/>
      <w:r>
        <w:rPr>
          <w:b w:val="0"/>
          <w:bCs w:val="0"/>
          <w:noProof/>
        </w:rPr>
        <mc:AlternateContent>
          <mc:Choice Requires="wps">
            <w:drawing>
              <wp:anchor distT="0" distB="0" distL="114300" distR="114300" simplePos="0" relativeHeight="251729920" behindDoc="0" locked="0" layoutInCell="1" allowOverlap="1" wp14:anchorId="4A3D438C" wp14:editId="67D5AF70">
                <wp:simplePos x="0" y="0"/>
                <wp:positionH relativeFrom="margin">
                  <wp:align>center</wp:align>
                </wp:positionH>
                <wp:positionV relativeFrom="paragraph">
                  <wp:posOffset>1800101</wp:posOffset>
                </wp:positionV>
                <wp:extent cx="5788025" cy="291528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91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047D" w14:textId="77777777" w:rsidR="00A87F56" w:rsidRPr="00DF0DAF" w:rsidRDefault="00A87F56" w:rsidP="002B5718">
                            <w:pPr>
                              <w:pStyle w:val="XMLSample"/>
                              <w:rPr>
                                <w:rStyle w:val="ePlanElemName"/>
                                <w:rFonts w:cs="Courier New"/>
                                <w:color w:val="808080"/>
                                <w:sz w:val="18"/>
                                <w:szCs w:val="18"/>
                                <w:lang w:eastAsia="en-AU"/>
                              </w:rPr>
                            </w:pPr>
                            <w:r w:rsidRPr="00DF0DAF">
                              <w:rPr>
                                <w:rStyle w:val="ePlanElemName"/>
                                <w:rFonts w:cs="Courier New"/>
                                <w:sz w:val="18"/>
                                <w:szCs w:val="18"/>
                              </w:rPr>
                              <w:t>&lt;PlanFeatures&gt;</w:t>
                            </w:r>
                            <w:r w:rsidRPr="00DF0DAF">
                              <w:rPr>
                                <w:rStyle w:val="ePlanElemName"/>
                                <w:rFonts w:cs="Courier New"/>
                                <w:sz w:val="18"/>
                                <w:szCs w:val="18"/>
                              </w:rPr>
                              <w:br/>
                              <w:t xml:space="preserve">  </w:t>
                            </w:r>
                            <w:r w:rsidRPr="00DF0DAF">
                              <w:rPr>
                                <w:rStyle w:val="ePlanAttrValue"/>
                                <w:rFonts w:cs="Courier New"/>
                                <w:b/>
                                <w:bCs/>
                                <w:color w:val="333399"/>
                                <w:sz w:val="18"/>
                                <w:szCs w:val="18"/>
                              </w:rPr>
                              <w:t>&lt;PlanFeature name="CHAIN-1" desc="Road Width"&gt;</w:t>
                            </w:r>
                            <w:r w:rsidRPr="00DF0DAF">
                              <w:rPr>
                                <w:rStyle w:val="ePlanAttrValue"/>
                                <w:rFonts w:cs="Courier New"/>
                                <w:b/>
                                <w:bCs/>
                                <w:color w:val="333399"/>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w:t>
                            </w:r>
                            <w:r w:rsidRPr="00DF0DAF">
                              <w:rPr>
                                <w:rStyle w:val="ePlanElemName"/>
                                <w:rFonts w:cs="Courier New"/>
                                <w:color w:val="808080"/>
                                <w:sz w:val="18"/>
                                <w:szCs w:val="18"/>
                              </w:rPr>
                              <w:t xml:space="preserve">&lt;Line </w:t>
                            </w:r>
                            <w:r w:rsidRPr="00DF0DAF">
                              <w:rPr>
                                <w:rStyle w:val="ePlanElemName"/>
                                <w:rFonts w:cs="Courier New"/>
                                <w:b/>
                                <w:bCs/>
                                <w:sz w:val="18"/>
                                <w:szCs w:val="18"/>
                              </w:rPr>
                              <w:t>desc="2.09"</w:t>
                            </w:r>
                            <w:r w:rsidRPr="00DF0DAF">
                              <w:rPr>
                                <w:rStyle w:val="ePlanElemName"/>
                                <w:rFonts w:cs="Courier New"/>
                                <w:color w:val="808080"/>
                                <w:sz w:val="18"/>
                                <w:szCs w:val="18"/>
                              </w:rPr>
                              <w:t>&gt;</w:t>
                            </w:r>
                          </w:p>
                          <w:p w14:paraId="0C5DFA7E"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pntRef="CGPNT-1"/&gt;</w:t>
                            </w:r>
                          </w:p>
                          <w:p w14:paraId="0C5F6767"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pntRef="CGPNT-2"/&gt;</w:t>
                            </w:r>
                          </w:p>
                          <w:p w14:paraId="430E93AA" w14:textId="77777777" w:rsidR="00A87F56" w:rsidRPr="00DF0DAF" w:rsidRDefault="00A87F56" w:rsidP="002B5718">
                            <w:pPr>
                              <w:pStyle w:val="XMLSample"/>
                              <w:rPr>
                                <w:rStyle w:val="ePlanElemName"/>
                                <w:rFonts w:cs="Courier New"/>
                                <w:sz w:val="18"/>
                                <w:szCs w:val="18"/>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p>
                          <w:p w14:paraId="2143B1E8"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&lt;Line </w:t>
                            </w:r>
                            <w:r w:rsidRPr="00DF0DAF">
                              <w:rPr>
                                <w:rStyle w:val="ePlanElemName"/>
                                <w:rFonts w:cs="Courier New"/>
                                <w:b/>
                                <w:bCs/>
                                <w:sz w:val="18"/>
                                <w:szCs w:val="18"/>
                              </w:rPr>
                              <w:t>desc="8.56"</w:t>
                            </w:r>
                            <w:r w:rsidRPr="00DF0DAF">
                              <w:rPr>
                                <w:rStyle w:val="ePlanElemName"/>
                                <w:rFonts w:cs="Courier New"/>
                                <w:color w:val="808080"/>
                                <w:sz w:val="18"/>
                                <w:szCs w:val="18"/>
                              </w:rPr>
                              <w:t>&gt;</w:t>
                            </w:r>
                          </w:p>
                          <w:p w14:paraId="3D0CE042"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pntRef="CGPNT-2"/&gt;</w:t>
                            </w:r>
                          </w:p>
                          <w:p w14:paraId="320408B0"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pntRef="CGPNT-3"/&gt;</w:t>
                            </w:r>
                          </w:p>
                          <w:p w14:paraId="5FCE1111" w14:textId="77777777" w:rsidR="00A87F56" w:rsidRPr="00DF0DAF" w:rsidRDefault="00A87F56" w:rsidP="002B5718">
                            <w:pPr>
                              <w:pStyle w:val="XMLSample"/>
                              <w:rPr>
                                <w:rStyle w:val="ePlanElemName"/>
                                <w:rFonts w:cs="Courier New"/>
                                <w:sz w:val="18"/>
                                <w:szCs w:val="18"/>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p>
                          <w:p w14:paraId="7F719DCD"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&lt;Line </w:t>
                            </w:r>
                            <w:r w:rsidRPr="00DF0DAF">
                              <w:rPr>
                                <w:rStyle w:val="ePlanElemName"/>
                                <w:rFonts w:cs="Courier New"/>
                                <w:b/>
                                <w:bCs/>
                                <w:sz w:val="18"/>
                                <w:szCs w:val="18"/>
                              </w:rPr>
                              <w:t>desc="5.18"</w:t>
                            </w:r>
                            <w:r w:rsidRPr="00DF0DAF">
                              <w:rPr>
                                <w:rStyle w:val="ePlanElemName"/>
                                <w:rFonts w:cs="Courier New"/>
                                <w:color w:val="808080"/>
                                <w:sz w:val="18"/>
                                <w:szCs w:val="18"/>
                              </w:rPr>
                              <w:t>&gt;</w:t>
                            </w:r>
                          </w:p>
                          <w:p w14:paraId="44BFBF81"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pntRef="CGPNT-3"/&gt;</w:t>
                            </w:r>
                          </w:p>
                          <w:p w14:paraId="0B227F6C"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pntRef="CGPNT-4"/&gt;</w:t>
                            </w:r>
                          </w:p>
                          <w:p w14:paraId="457F179E" w14:textId="77777777" w:rsidR="00A87F56" w:rsidRPr="00DF0DAF" w:rsidRDefault="00A87F56" w:rsidP="002B5718">
                            <w:pPr>
                              <w:pStyle w:val="XMLSample"/>
                              <w:rPr>
                                <w:rStyle w:val="ePlanElemName"/>
                                <w:rFonts w:cs="Courier New"/>
                                <w:sz w:val="18"/>
                                <w:szCs w:val="18"/>
                                <w:lang w:eastAsia="en-AU"/>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r w:rsidRPr="00DF0DAF">
                              <w:rPr>
                                <w:rStyle w:val="ePlanElemName"/>
                                <w:rFonts w:cs="Courier New"/>
                                <w:color w:val="808080"/>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&lt;/PlanFeature&gt;</w:t>
                            </w:r>
                            <w:r w:rsidRPr="00DF0DAF">
                              <w:rPr>
                                <w:rStyle w:val="ePlanElemName"/>
                                <w:rFonts w:cs="Courier New"/>
                                <w:sz w:val="18"/>
                                <w:szCs w:val="18"/>
                              </w:rPr>
                              <w:br/>
                              <w:t>&lt;/PlanFeatures&gt;</w:t>
                            </w:r>
                          </w:p>
                          <w:p w14:paraId="37B9E9E2" w14:textId="77777777" w:rsidR="00A87F56" w:rsidRDefault="00A87F56" w:rsidP="00B40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438C" id="Text Box 62" o:spid="_x0000_s1030" type="#_x0000_t202" style="position:absolute;margin-left:0;margin-top:141.75pt;width:455.75pt;height:229.5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" filled="f" stroked="f">
                <v:textbox>
                  <w:txbxContent>
                    <w:p w14:paraId="3EE9047D" w14:textId="77777777" w:rsidR="00A87F56" w:rsidRPr="00DF0DAF" w:rsidRDefault="00A87F56" w:rsidP="002B5718">
                      <w:pPr>
                        <w:pStyle w:val="XMLSample"/>
                        <w:rPr>
                          <w:rStyle w:val="ePlanElemName"/>
                          <w:rFonts w:cs="Courier New"/>
                          <w:color w:val="808080"/>
                          <w:sz w:val="18"/>
                          <w:szCs w:val="18"/>
                          <w:lang w:eastAsia="en-AU"/>
                        </w:rPr>
                      </w:pPr>
                      <w:r w:rsidRPr="00DF0DAF">
                        <w:rPr>
                          <w:rStyle w:val="ePlanElemName"/>
                          <w:rFonts w:cs="Courier New"/>
                          <w:sz w:val="18"/>
                          <w:szCs w:val="18"/>
                        </w:rPr>
                        <w:t>&lt;PlanFeatures&gt;</w:t>
                      </w:r>
                      <w:r w:rsidRPr="00DF0DAF">
                        <w:rPr>
                          <w:rStyle w:val="ePlanElemName"/>
                          <w:rFonts w:cs="Courier New"/>
                          <w:sz w:val="18"/>
                          <w:szCs w:val="18"/>
                        </w:rPr>
                        <w:br/>
                        <w:t xml:space="preserve">  </w:t>
                      </w:r>
                      <w:r w:rsidRPr="00DF0DAF">
                        <w:rPr>
                          <w:rStyle w:val="ePlanAttrValue"/>
                          <w:rFonts w:cs="Courier New"/>
                          <w:b/>
                          <w:bCs/>
                          <w:color w:val="333399"/>
                          <w:sz w:val="18"/>
                          <w:szCs w:val="18"/>
                        </w:rPr>
                        <w:t>&lt;PlanFeature name="CHAIN-1" desc="Road Width"&gt;</w:t>
                      </w:r>
                      <w:r w:rsidRPr="00DF0DAF">
                        <w:rPr>
                          <w:rStyle w:val="ePlanAttrValue"/>
                          <w:rFonts w:cs="Courier New"/>
                          <w:b/>
                          <w:bCs/>
                          <w:color w:val="333399"/>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w:t>
                      </w:r>
                      <w:r w:rsidRPr="00DF0DAF">
                        <w:rPr>
                          <w:rStyle w:val="ePlanElemName"/>
                          <w:rFonts w:cs="Courier New"/>
                          <w:color w:val="808080"/>
                          <w:sz w:val="18"/>
                          <w:szCs w:val="18"/>
                        </w:rPr>
                        <w:t xml:space="preserve">&lt;Line </w:t>
                      </w:r>
                      <w:r w:rsidRPr="00DF0DAF">
                        <w:rPr>
                          <w:rStyle w:val="ePlanElemName"/>
                          <w:rFonts w:cs="Courier New"/>
                          <w:b/>
                          <w:bCs/>
                          <w:sz w:val="18"/>
                          <w:szCs w:val="18"/>
                        </w:rPr>
                        <w:t>desc="2.09"</w:t>
                      </w:r>
                      <w:r w:rsidRPr="00DF0DAF">
                        <w:rPr>
                          <w:rStyle w:val="ePlanElemName"/>
                          <w:rFonts w:cs="Courier New"/>
                          <w:color w:val="808080"/>
                          <w:sz w:val="18"/>
                          <w:szCs w:val="18"/>
                        </w:rPr>
                        <w:t>&gt;</w:t>
                      </w:r>
                    </w:p>
                    <w:p w14:paraId="0C5DFA7E"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pntRef="CGPNT-1"/&gt;</w:t>
                      </w:r>
                    </w:p>
                    <w:p w14:paraId="0C5F6767"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pntRef="CGPNT-2"/&gt;</w:t>
                      </w:r>
                    </w:p>
                    <w:p w14:paraId="430E93AA" w14:textId="77777777" w:rsidR="00A87F56" w:rsidRPr="00DF0DAF" w:rsidRDefault="00A87F56" w:rsidP="002B5718">
                      <w:pPr>
                        <w:pStyle w:val="XMLSample"/>
                        <w:rPr>
                          <w:rStyle w:val="ePlanElemName"/>
                          <w:rFonts w:cs="Courier New"/>
                          <w:sz w:val="18"/>
                          <w:szCs w:val="18"/>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p>
                    <w:p w14:paraId="2143B1E8"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&lt;Line </w:t>
                      </w:r>
                      <w:r w:rsidRPr="00DF0DAF">
                        <w:rPr>
                          <w:rStyle w:val="ePlanElemName"/>
                          <w:rFonts w:cs="Courier New"/>
                          <w:b/>
                          <w:bCs/>
                          <w:sz w:val="18"/>
                          <w:szCs w:val="18"/>
                        </w:rPr>
                        <w:t>desc="8.56"</w:t>
                      </w:r>
                      <w:r w:rsidRPr="00DF0DAF">
                        <w:rPr>
                          <w:rStyle w:val="ePlanElemName"/>
                          <w:rFonts w:cs="Courier New"/>
                          <w:color w:val="808080"/>
                          <w:sz w:val="18"/>
                          <w:szCs w:val="18"/>
                        </w:rPr>
                        <w:t>&gt;</w:t>
                      </w:r>
                    </w:p>
                    <w:p w14:paraId="3D0CE042"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pntRef="CGPNT-2"/&gt;</w:t>
                      </w:r>
                    </w:p>
                    <w:p w14:paraId="320408B0"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pntRef="CGPNT-3"/&gt;</w:t>
                      </w:r>
                    </w:p>
                    <w:p w14:paraId="5FCE1111" w14:textId="77777777" w:rsidR="00A87F56" w:rsidRPr="00DF0DAF" w:rsidRDefault="00A87F56" w:rsidP="002B5718">
                      <w:pPr>
                        <w:pStyle w:val="XMLSample"/>
                        <w:rPr>
                          <w:rStyle w:val="ePlanElemName"/>
                          <w:rFonts w:cs="Courier New"/>
                          <w:sz w:val="18"/>
                          <w:szCs w:val="18"/>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p>
                    <w:p w14:paraId="7F719DCD"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&lt;Line </w:t>
                      </w:r>
                      <w:r w:rsidRPr="00DF0DAF">
                        <w:rPr>
                          <w:rStyle w:val="ePlanElemName"/>
                          <w:rFonts w:cs="Courier New"/>
                          <w:b/>
                          <w:bCs/>
                          <w:sz w:val="18"/>
                          <w:szCs w:val="18"/>
                        </w:rPr>
                        <w:t>desc="5.18"</w:t>
                      </w:r>
                      <w:r w:rsidRPr="00DF0DAF">
                        <w:rPr>
                          <w:rStyle w:val="ePlanElemName"/>
                          <w:rFonts w:cs="Courier New"/>
                          <w:color w:val="808080"/>
                          <w:sz w:val="18"/>
                          <w:szCs w:val="18"/>
                        </w:rPr>
                        <w:t>&gt;</w:t>
                      </w:r>
                    </w:p>
                    <w:p w14:paraId="44BFBF81"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&lt;Start pntRef="CGPNT-3"/&gt;</w:t>
                      </w:r>
                    </w:p>
                    <w:p w14:paraId="0B227F6C" w14:textId="77777777" w:rsidR="00A87F56" w:rsidRPr="00DF0DAF" w:rsidRDefault="00A87F56" w:rsidP="002B5718">
                      <w:pPr>
                        <w:pStyle w:val="XMLSample"/>
                        <w:rPr>
                          <w:rStyle w:val="ePlanElemName"/>
                          <w:rFonts w:cs="Courier New"/>
                          <w:color w:val="808080"/>
                          <w:sz w:val="18"/>
                          <w:szCs w:val="18"/>
                        </w:rPr>
                      </w:pPr>
                      <w:r w:rsidRPr="00DF0DAF">
                        <w:rPr>
                          <w:rStyle w:val="ePlanElemName"/>
                          <w:rFonts w:cs="Courier New"/>
                          <w:color w:val="808080"/>
                          <w:sz w:val="18"/>
                          <w:szCs w:val="18"/>
                        </w:rPr>
                        <w:t xml:space="preserve">           &lt;End pntRef="CGPNT-4"/&gt;</w:t>
                      </w:r>
                    </w:p>
                    <w:p w14:paraId="457F179E" w14:textId="77777777" w:rsidR="00A87F56" w:rsidRPr="00DF0DAF" w:rsidRDefault="00A87F56" w:rsidP="002B5718">
                      <w:pPr>
                        <w:pStyle w:val="XMLSample"/>
                        <w:rPr>
                          <w:rStyle w:val="ePlanElemName"/>
                          <w:rFonts w:cs="Courier New"/>
                          <w:sz w:val="18"/>
                          <w:szCs w:val="18"/>
                          <w:lang w:eastAsia="en-AU"/>
                        </w:rPr>
                      </w:pPr>
                      <w:r w:rsidRPr="00DF0DAF">
                        <w:rPr>
                          <w:rStyle w:val="ePlanElemName"/>
                          <w:rFonts w:cs="Courier New"/>
                          <w:color w:val="808080"/>
                          <w:sz w:val="18"/>
                          <w:szCs w:val="18"/>
                        </w:rPr>
                        <w:t xml:space="preserve">       &lt;/Line&gt;</w:t>
                      </w:r>
                      <w:r w:rsidRPr="00DF0DAF">
                        <w:rPr>
                          <w:rStyle w:val="ePlanElemName"/>
                          <w:rFonts w:cs="Courier New"/>
                          <w:sz w:val="18"/>
                          <w:szCs w:val="18"/>
                        </w:rPr>
                        <w:t xml:space="preserve">      </w:t>
                      </w:r>
                      <w:r w:rsidRPr="00DF0DAF">
                        <w:rPr>
                          <w:rStyle w:val="ePlanElemName"/>
                          <w:rFonts w:cs="Courier New"/>
                          <w:color w:val="808080"/>
                          <w:sz w:val="18"/>
                          <w:szCs w:val="18"/>
                        </w:rPr>
                        <w:br/>
                      </w:r>
                      <w:r w:rsidRPr="00DF0DAF">
                        <w:rPr>
                          <w:rStyle w:val="ePlanElemName"/>
                          <w:rFonts w:cs="Courier New"/>
                          <w:sz w:val="18"/>
                          <w:szCs w:val="18"/>
                        </w:rPr>
                        <w:t xml:space="preserve">    &lt;/CoordGeom&gt;</w:t>
                      </w:r>
                      <w:r w:rsidRPr="00DF0DAF">
                        <w:rPr>
                          <w:rStyle w:val="ePlanElemName"/>
                          <w:rFonts w:cs="Courier New"/>
                          <w:sz w:val="18"/>
                          <w:szCs w:val="18"/>
                        </w:rPr>
                        <w:br/>
                        <w:t xml:space="preserve">  &lt;/PlanFeature&gt;</w:t>
                      </w:r>
                      <w:r w:rsidRPr="00DF0DAF">
                        <w:rPr>
                          <w:rStyle w:val="ePlanElemName"/>
                          <w:rFonts w:cs="Courier New"/>
                          <w:sz w:val="18"/>
                          <w:szCs w:val="18"/>
                        </w:rPr>
                        <w:br/>
                        <w:t>&lt;/PlanFeatures&gt;</w:t>
                      </w:r>
                    </w:p>
                    <w:p w14:paraId="37B9E9E2" w14:textId="77777777" w:rsidR="00A87F56" w:rsidRDefault="00A87F56" w:rsidP="00B404AB"/>
                  </w:txbxContent>
                </v:textbox>
                <w10:wrap type="square" anchorx="margin"/>
              </v:shape>
            </w:pict>
          </mc:Fallback>
        </mc:AlternateContent>
      </w:r>
      <w:r w:rsidR="00B404AB" w:rsidRPr="00930C39">
        <w:rPr>
          <w:sz w:val="20"/>
        </w:rPr>
        <w:t xml:space="preserve">NOTE: Among different types of </w:t>
      </w:r>
      <w:r w:rsidR="00B404AB" w:rsidRPr="00F828DD">
        <w:rPr>
          <w:rFonts w:ascii="Courier New" w:hAnsi="Courier New" w:cs="Courier New"/>
          <w:sz w:val="18"/>
          <w:szCs w:val="18"/>
        </w:rPr>
        <w:t>PlanFeatures</w:t>
      </w:r>
      <w:r w:rsidR="006F572C">
        <w:rPr>
          <w:sz w:val="20"/>
        </w:rPr>
        <w:t>,</w:t>
      </w:r>
      <w:r w:rsidR="00B404AB" w:rsidRPr="00930C39">
        <w:rPr>
          <w:sz w:val="20"/>
        </w:rPr>
        <w:t xml:space="preserve"> only the chainage must include the attribute </w:t>
      </w:r>
      <w:r w:rsidR="00B404AB" w:rsidRPr="00F828DD">
        <w:rPr>
          <w:rFonts w:ascii="Courier New" w:hAnsi="Courier New" w:cs="Courier New"/>
          <w:sz w:val="18"/>
          <w:szCs w:val="18"/>
        </w:rPr>
        <w:t>@desc</w:t>
      </w:r>
      <w:r w:rsidR="00B404AB" w:rsidRPr="00F828DD">
        <w:rPr>
          <w:sz w:val="18"/>
          <w:szCs w:val="18"/>
        </w:rPr>
        <w:t xml:space="preserve"> </w:t>
      </w:r>
      <w:r w:rsidR="00B404AB" w:rsidRPr="00930C39">
        <w:rPr>
          <w:sz w:val="20"/>
        </w:rPr>
        <w:t xml:space="preserve">within </w:t>
      </w:r>
      <w:r w:rsidR="00B404AB" w:rsidRPr="00F828DD">
        <w:rPr>
          <w:rFonts w:ascii="Courier New" w:hAnsi="Courier New" w:cs="Courier New"/>
          <w:sz w:val="18"/>
          <w:szCs w:val="18"/>
        </w:rPr>
        <w:t>PlanFeature/GoordGeom/Line</w:t>
      </w:r>
      <w:r w:rsidR="00B404AB" w:rsidRPr="00930C39">
        <w:rPr>
          <w:sz w:val="20"/>
        </w:rPr>
        <w:t>. This attribute includes the distance of line calculated by the software package (</w:t>
      </w:r>
      <w:r w:rsidR="00DD37E2">
        <w:rPr>
          <w:sz w:val="20"/>
        </w:rPr>
        <w:t>e.g.</w:t>
      </w:r>
      <w:r w:rsidR="00B404AB" w:rsidRPr="00930C39">
        <w:rPr>
          <w:sz w:val="20"/>
        </w:rPr>
        <w:t xml:space="preserve"> 2.09)</w:t>
      </w:r>
      <w:r w:rsidR="00F828DD">
        <w:rPr>
          <w:sz w:val="20"/>
        </w:rPr>
        <w:t>.</w:t>
      </w:r>
    </w:p>
    <w:p w14:paraId="2DBF2FDF" w14:textId="4B8D196B" w:rsidR="0095663C" w:rsidRDefault="0095663C" w:rsidP="00B404AB">
      <w:pPr>
        <w:pStyle w:val="BodyText"/>
        <w:rPr>
          <w:lang w:eastAsia="en-AU"/>
        </w:rPr>
      </w:pPr>
      <w:r>
        <w:rPr>
          <w:noProof/>
        </w:rPr>
        <w:drawing>
          <wp:inline distT="0" distB="0" distL="0" distR="0" wp14:anchorId="2B9317DF" wp14:editId="5493E28F">
            <wp:extent cx="5979821" cy="3005593"/>
            <wp:effectExtent l="0" t="0" r="190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2167" cy="3006772"/>
                    </a:xfrm>
                    <a:prstGeom prst="rect">
                      <a:avLst/>
                    </a:prstGeom>
                    <a:noFill/>
                    <a:ln>
                      <a:noFill/>
                    </a:ln>
                  </pic:spPr>
                </pic:pic>
              </a:graphicData>
            </a:graphic>
          </wp:inline>
        </w:drawing>
      </w:r>
    </w:p>
    <w:p w14:paraId="786AA529" w14:textId="1C676FF9" w:rsidR="0095663C" w:rsidRDefault="0095663C" w:rsidP="00B404AB">
      <w:pPr>
        <w:pStyle w:val="BodyText"/>
        <w:rPr>
          <w:lang w:eastAsia="en-AU"/>
        </w:rPr>
      </w:pPr>
      <w:r>
        <w:rPr>
          <w:lang w:eastAsia="en-AU"/>
        </w:rPr>
        <w:t xml:space="preserve">The points included in Plan Features are created </w:t>
      </w:r>
      <w:r w:rsidR="00E8513A">
        <w:rPr>
          <w:lang w:eastAsia="en-AU"/>
        </w:rPr>
        <w:t xml:space="preserve">based </w:t>
      </w:r>
      <w:r>
        <w:rPr>
          <w:lang w:eastAsia="en-AU"/>
        </w:rPr>
        <w:t>on the table below:</w:t>
      </w:r>
    </w:p>
    <w:p w14:paraId="473F56EF" w14:textId="77777777" w:rsidR="00DF0DAF" w:rsidRDefault="00DF0DAF" w:rsidP="00B404AB">
      <w:pPr>
        <w:pStyle w:val="BodyText"/>
        <w:rPr>
          <w:lang w:eastAsia="en-AU"/>
        </w:rPr>
      </w:pPr>
    </w:p>
    <w:tbl>
      <w:tblPr>
        <w:tblStyle w:val="TableGrid"/>
        <w:tblW w:w="10206" w:type="dxa"/>
        <w:tblLook w:val="04A0" w:firstRow="1" w:lastRow="0" w:firstColumn="1" w:lastColumn="0" w:noHBand="0" w:noVBand="1"/>
      </w:tblPr>
      <w:tblGrid>
        <w:gridCol w:w="1117"/>
        <w:gridCol w:w="9089"/>
      </w:tblGrid>
      <w:tr w:rsidR="0095663C" w14:paraId="5AEE2F29" w14:textId="77777777" w:rsidTr="00DB1C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Pr>
          <w:p w14:paraId="46CD0B7E" w14:textId="1A4F89ED" w:rsidR="0095663C" w:rsidRPr="0095663C" w:rsidRDefault="0095663C" w:rsidP="00B404AB">
            <w:pPr>
              <w:pStyle w:val="BodyText"/>
              <w:rPr>
                <w:b/>
                <w:lang w:eastAsia="en-AU"/>
              </w:rPr>
            </w:pPr>
            <w:r>
              <w:rPr>
                <w:b/>
                <w:lang w:eastAsia="en-AU"/>
              </w:rPr>
              <w:t>Attribute</w:t>
            </w:r>
          </w:p>
        </w:tc>
        <w:tc>
          <w:tcPr>
            <w:tcW w:w="7938" w:type="dxa"/>
          </w:tcPr>
          <w:p w14:paraId="433ECA93" w14:textId="3F3FB3DF" w:rsidR="0095663C" w:rsidRPr="0095663C" w:rsidRDefault="0095663C" w:rsidP="00B404AB">
            <w:pPr>
              <w:pStyle w:val="BodyText"/>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Expected Value</w:t>
            </w:r>
          </w:p>
        </w:tc>
      </w:tr>
      <w:tr w:rsidR="0095663C" w14:paraId="2193058C" w14:textId="77777777" w:rsidTr="00DB1C28">
        <w:tc>
          <w:tcPr>
            <w:tcW w:w="0" w:type="dxa"/>
          </w:tcPr>
          <w:p w14:paraId="7E9415DA" w14:textId="6AF93C46" w:rsidR="0095663C" w:rsidRPr="000E3EF7" w:rsidRDefault="0095663C" w:rsidP="00B404AB">
            <w:pPr>
              <w:pStyle w:val="BodyText"/>
              <w:rPr>
                <w:rFonts w:asciiTheme="majorHAnsi" w:hAnsiTheme="majorHAnsi" w:cstheme="majorHAnsi"/>
                <w:lang w:eastAsia="en-AU"/>
              </w:rPr>
            </w:pPr>
            <w:r w:rsidRPr="000E3EF7">
              <w:rPr>
                <w:rFonts w:asciiTheme="majorHAnsi" w:hAnsiTheme="majorHAnsi" w:cstheme="majorHAnsi"/>
                <w:lang w:eastAsia="en-AU"/>
              </w:rPr>
              <w:t>Name</w:t>
            </w:r>
          </w:p>
        </w:tc>
        <w:tc>
          <w:tcPr>
            <w:tcW w:w="7938" w:type="dxa"/>
          </w:tcPr>
          <w:p w14:paraId="24EABE66" w14:textId="7EF9B825" w:rsidR="0095663C" w:rsidRPr="000E3EF7" w:rsidRDefault="0095663C" w:rsidP="0095663C">
            <w:pPr>
              <w:pStyle w:val="DSETblBdyL"/>
              <w:rPr>
                <w:rFonts w:asciiTheme="majorHAnsi" w:hAnsiTheme="majorHAnsi" w:cstheme="majorHAnsi"/>
              </w:rPr>
            </w:pPr>
            <w:r w:rsidRPr="000E3EF7">
              <w:rPr>
                <w:rFonts w:asciiTheme="majorHAnsi" w:hAnsiTheme="majorHAnsi" w:cstheme="majorHAnsi"/>
              </w:rPr>
              <w:t xml:space="preserve">CGPNT – [#] </w:t>
            </w:r>
            <w:r w:rsidR="00DD37E2">
              <w:rPr>
                <w:rFonts w:asciiTheme="majorHAnsi" w:hAnsiTheme="majorHAnsi" w:cstheme="majorHAnsi"/>
              </w:rPr>
              <w:t>e.g.</w:t>
            </w:r>
            <w:r w:rsidRPr="000E3EF7">
              <w:rPr>
                <w:rFonts w:asciiTheme="majorHAnsi" w:hAnsiTheme="majorHAnsi" w:cstheme="majorHAnsi"/>
              </w:rPr>
              <w:t xml:space="preserve"> </w:t>
            </w:r>
            <w:r w:rsidRPr="00006060">
              <w:rPr>
                <w:rStyle w:val="ePlanCodeChar"/>
                <w:rFonts w:cs="Courier New"/>
              </w:rPr>
              <w:t>CGPNT-1</w:t>
            </w:r>
            <w:r w:rsidRPr="000E3EF7">
              <w:rPr>
                <w:rFonts w:asciiTheme="majorHAnsi" w:hAnsiTheme="majorHAnsi" w:cstheme="majorHAnsi"/>
              </w:rPr>
              <w:t xml:space="preserve"> </w:t>
            </w:r>
          </w:p>
          <w:p w14:paraId="121743DC" w14:textId="5C971F00" w:rsidR="0095663C" w:rsidRPr="000E3EF7" w:rsidRDefault="0095663C" w:rsidP="0095663C">
            <w:pPr>
              <w:pStyle w:val="BodyText"/>
              <w:rPr>
                <w:rFonts w:asciiTheme="majorHAnsi" w:hAnsiTheme="majorHAnsi" w:cstheme="majorHAnsi"/>
                <w:lang w:eastAsia="en-AU"/>
              </w:rPr>
            </w:pPr>
            <w:r w:rsidRPr="000E3EF7">
              <w:rPr>
                <w:rFonts w:asciiTheme="majorHAnsi" w:hAnsiTheme="majorHAnsi" w:cstheme="majorHAnsi"/>
              </w:rPr>
              <w:t>(sequentially numbered)</w:t>
            </w:r>
          </w:p>
        </w:tc>
      </w:tr>
      <w:tr w:rsidR="0095663C" w14:paraId="2483201C" w14:textId="77777777" w:rsidTr="00DB1C28">
        <w:tc>
          <w:tcPr>
            <w:tcW w:w="0" w:type="dxa"/>
          </w:tcPr>
          <w:p w14:paraId="20488F4C" w14:textId="00C6A114" w:rsidR="0095663C" w:rsidRPr="000E3EF7" w:rsidRDefault="0095663C" w:rsidP="00B404AB">
            <w:pPr>
              <w:pStyle w:val="BodyText"/>
              <w:rPr>
                <w:rFonts w:asciiTheme="majorHAnsi" w:hAnsiTheme="majorHAnsi" w:cstheme="majorHAnsi"/>
                <w:lang w:eastAsia="en-AU"/>
              </w:rPr>
            </w:pPr>
            <w:r w:rsidRPr="000E3EF7">
              <w:rPr>
                <w:rFonts w:asciiTheme="majorHAnsi" w:hAnsiTheme="majorHAnsi" w:cstheme="majorHAnsi"/>
                <w:lang w:eastAsia="en-AU"/>
              </w:rPr>
              <w:t>State</w:t>
            </w:r>
          </w:p>
        </w:tc>
        <w:tc>
          <w:tcPr>
            <w:tcW w:w="7938" w:type="dxa"/>
          </w:tcPr>
          <w:p w14:paraId="1AAE1C5F" w14:textId="3297823B" w:rsidR="0095663C" w:rsidRPr="000E3EF7" w:rsidRDefault="0095663C" w:rsidP="00B404AB">
            <w:pPr>
              <w:pStyle w:val="BodyText"/>
              <w:rPr>
                <w:rFonts w:asciiTheme="majorHAnsi" w:hAnsiTheme="majorHAnsi" w:cstheme="majorHAnsi"/>
                <w:lang w:eastAsia="en-AU"/>
              </w:rPr>
            </w:pPr>
            <w:r w:rsidRPr="000E3EF7">
              <w:rPr>
                <w:rFonts w:asciiTheme="majorHAnsi" w:hAnsiTheme="majorHAnsi" w:cstheme="majorHAnsi"/>
                <w:lang w:eastAsia="en-AU"/>
              </w:rPr>
              <w:t>“Existing”</w:t>
            </w:r>
          </w:p>
        </w:tc>
      </w:tr>
      <w:tr w:rsidR="0095663C" w14:paraId="1D86AAB2" w14:textId="77777777" w:rsidTr="00DB1C28">
        <w:tc>
          <w:tcPr>
            <w:tcW w:w="0" w:type="dxa"/>
          </w:tcPr>
          <w:p w14:paraId="5573A378" w14:textId="10581E43" w:rsidR="0095663C" w:rsidRPr="000E3EF7" w:rsidRDefault="0095663C" w:rsidP="00B404AB">
            <w:pPr>
              <w:pStyle w:val="BodyText"/>
              <w:rPr>
                <w:rFonts w:asciiTheme="majorHAnsi" w:hAnsiTheme="majorHAnsi" w:cstheme="majorHAnsi"/>
                <w:lang w:eastAsia="en-AU"/>
              </w:rPr>
            </w:pPr>
            <w:r w:rsidRPr="000E3EF7">
              <w:rPr>
                <w:rFonts w:asciiTheme="majorHAnsi" w:hAnsiTheme="majorHAnsi" w:cstheme="majorHAnsi"/>
                <w:lang w:eastAsia="en-AU"/>
              </w:rPr>
              <w:t>pntSurv</w:t>
            </w:r>
          </w:p>
        </w:tc>
        <w:tc>
          <w:tcPr>
            <w:tcW w:w="7938" w:type="dxa"/>
          </w:tcPr>
          <w:p w14:paraId="50530F81" w14:textId="31D193B7" w:rsidR="0095663C" w:rsidRPr="000E3EF7" w:rsidRDefault="0095663C" w:rsidP="00B404AB">
            <w:pPr>
              <w:pStyle w:val="BodyText"/>
              <w:rPr>
                <w:rFonts w:asciiTheme="majorHAnsi" w:hAnsiTheme="majorHAnsi" w:cstheme="majorHAnsi"/>
                <w:lang w:eastAsia="en-AU"/>
              </w:rPr>
            </w:pPr>
            <w:r w:rsidRPr="000E3EF7">
              <w:rPr>
                <w:rFonts w:asciiTheme="majorHAnsi" w:hAnsiTheme="majorHAnsi" w:cstheme="majorHAnsi"/>
                <w:lang w:eastAsia="en-AU"/>
              </w:rPr>
              <w:t>“monument”</w:t>
            </w:r>
            <w:r w:rsidR="000D0A99">
              <w:rPr>
                <w:rFonts w:asciiTheme="majorHAnsi" w:hAnsiTheme="majorHAnsi" w:cstheme="majorHAnsi"/>
                <w:lang w:eastAsia="en-AU"/>
              </w:rPr>
              <w:t xml:space="preserve"> (“boundary” for BRT)</w:t>
            </w:r>
          </w:p>
        </w:tc>
      </w:tr>
    </w:tbl>
    <w:p w14:paraId="4B74AC1F" w14:textId="29E62DE6" w:rsidR="0095663C" w:rsidRPr="004D5DB6" w:rsidRDefault="0095663C" w:rsidP="00247AEE">
      <w:pPr>
        <w:pStyle w:val="Heading2"/>
        <w:ind w:hanging="1135"/>
        <w:rPr>
          <w:rFonts w:ascii="VIC" w:hAnsi="VIC"/>
        </w:rPr>
      </w:pPr>
      <w:bookmarkStart w:id="44" w:name="_Toc83902861"/>
      <w:r w:rsidRPr="004D5DB6">
        <w:rPr>
          <w:rFonts w:ascii="VIC" w:hAnsi="VIC"/>
        </w:rPr>
        <w:t>Survey Marks</w:t>
      </w:r>
      <w:bookmarkEnd w:id="44"/>
    </w:p>
    <w:p w14:paraId="7E7B9F3A" w14:textId="11B54E79" w:rsidR="0095663C" w:rsidRDefault="0095663C" w:rsidP="0095663C">
      <w:pPr>
        <w:pStyle w:val="BodyText"/>
        <w:rPr>
          <w:lang w:eastAsia="en-AU"/>
        </w:rPr>
      </w:pPr>
      <w:r>
        <w:rPr>
          <w:lang w:eastAsia="en-AU"/>
        </w:rPr>
        <w:t>Survey marks are captured using various elements shown in the diagram below. Some elements are optional as shown in the table below:</w:t>
      </w:r>
    </w:p>
    <w:p w14:paraId="52D7D43C" w14:textId="3E9C33B4" w:rsidR="0095663C" w:rsidRDefault="00D07097" w:rsidP="0095663C">
      <w:pPr>
        <w:pStyle w:val="BodyText"/>
        <w:rPr>
          <w:lang w:eastAsia="en-AU"/>
        </w:rPr>
      </w:pPr>
      <w:r>
        <w:rPr>
          <w:noProof/>
          <w:lang w:eastAsia="en-AU"/>
        </w:rPr>
        <w:object w:dxaOrig="1440" w:dyaOrig="1440" w14:anchorId="75FC3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pt;margin-top:5.85pt;width:335.75pt;height:103.2pt;z-index:251730944" strokecolor="silver">
            <v:imagedata r:id="rId40" o:title="" croptop="5133f" cropbottom="7233f" cropleft="3159f" cropright="3894f"/>
            <w10:wrap type="square"/>
          </v:shape>
          <o:OLEObject Type="Embed" ProgID="Visio.Drawing.11" ShapeID="_x0000_s1026" DrawAspect="Content" ObjectID="_1694611515" r:id="rId41"/>
        </w:object>
      </w:r>
    </w:p>
    <w:p w14:paraId="404AFEA0" w14:textId="77777777" w:rsidR="0095663C" w:rsidRPr="0095663C" w:rsidRDefault="0095663C" w:rsidP="0095663C">
      <w:pPr>
        <w:pStyle w:val="BodyText"/>
        <w:rPr>
          <w:lang w:eastAsia="en-AU"/>
        </w:rPr>
      </w:pPr>
    </w:p>
    <w:bookmarkEnd w:id="42"/>
    <w:bookmarkEnd w:id="43"/>
    <w:p w14:paraId="6E7229CE" w14:textId="6B65C16A" w:rsidR="001C5A30" w:rsidRPr="00954D05" w:rsidRDefault="001C5A30" w:rsidP="00B404AB">
      <w:pPr>
        <w:pStyle w:val="CaptionImageorFigure"/>
      </w:pPr>
    </w:p>
    <w:p w14:paraId="6E722AA8" w14:textId="77777777" w:rsidR="001C5A30" w:rsidRPr="00954D05" w:rsidRDefault="001C5A30" w:rsidP="001C5A30">
      <w:pPr>
        <w:pStyle w:val="Footer"/>
      </w:pPr>
    </w:p>
    <w:p w14:paraId="4AAB5C3C" w14:textId="77777777" w:rsidR="001C5A30" w:rsidRDefault="001C5A30" w:rsidP="001C5A30">
      <w:pPr>
        <w:pStyle w:val="BodyText"/>
      </w:pPr>
    </w:p>
    <w:p w14:paraId="66F8C941" w14:textId="77777777" w:rsidR="0095663C" w:rsidRDefault="0095663C" w:rsidP="001C5A30">
      <w:pPr>
        <w:pStyle w:val="BodyText"/>
      </w:pPr>
    </w:p>
    <w:p w14:paraId="4CFB9755" w14:textId="77777777" w:rsidR="0095663C" w:rsidRDefault="0095663C" w:rsidP="001C5A30">
      <w:pPr>
        <w:pStyle w:val="BodyText"/>
      </w:pPr>
    </w:p>
    <w:tbl>
      <w:tblPr>
        <w:tblStyle w:val="TableGrid"/>
        <w:tblW w:w="0" w:type="auto"/>
        <w:tblLook w:val="04A0" w:firstRow="1" w:lastRow="0" w:firstColumn="1" w:lastColumn="0" w:noHBand="0" w:noVBand="1"/>
      </w:tblPr>
      <w:tblGrid>
        <w:gridCol w:w="1275"/>
        <w:gridCol w:w="1984"/>
        <w:gridCol w:w="1558"/>
        <w:gridCol w:w="1847"/>
        <w:gridCol w:w="2975"/>
      </w:tblGrid>
      <w:tr w:rsidR="0095663C" w14:paraId="50BA4AC6" w14:textId="77777777" w:rsidTr="00410DD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75" w:type="dxa"/>
          </w:tcPr>
          <w:p w14:paraId="6A6636C2" w14:textId="77777777" w:rsidR="0095663C" w:rsidRDefault="0095663C" w:rsidP="001C5A30">
            <w:pPr>
              <w:pStyle w:val="BodyText"/>
            </w:pPr>
          </w:p>
        </w:tc>
        <w:tc>
          <w:tcPr>
            <w:tcW w:w="1984" w:type="dxa"/>
          </w:tcPr>
          <w:p w14:paraId="6E4FA1EA" w14:textId="42219178" w:rsidR="0095663C" w:rsidRPr="000E3EF7" w:rsidRDefault="00410DD1" w:rsidP="00410DD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rPr>
            </w:pPr>
            <w:r w:rsidRPr="000E3EF7">
              <w:rPr>
                <w:rStyle w:val="ePlanCodeChar"/>
                <w:rFonts w:asciiTheme="majorHAnsi" w:hAnsiTheme="majorHAnsi" w:cstheme="majorHAnsi"/>
                <w:b/>
                <w:color w:val="363534" w:themeColor="text1"/>
              </w:rPr>
              <w:t>CgPoint</w:t>
            </w:r>
            <w:r w:rsidRPr="000E3EF7">
              <w:rPr>
                <w:rFonts w:asciiTheme="majorHAnsi" w:hAnsiTheme="majorHAnsi" w:cstheme="majorHAnsi"/>
                <w:b/>
              </w:rPr>
              <w:t xml:space="preserve"> </w:t>
            </w:r>
            <w:r w:rsidRPr="000E3EF7">
              <w:rPr>
                <w:rFonts w:asciiTheme="majorHAnsi" w:hAnsiTheme="majorHAnsi" w:cstheme="majorHAnsi"/>
                <w:b/>
              </w:rPr>
              <w:br/>
            </w:r>
            <w:r w:rsidRPr="000E3EF7">
              <w:rPr>
                <w:rStyle w:val="ePlanCodeChar"/>
                <w:rFonts w:asciiTheme="majorHAnsi" w:hAnsiTheme="majorHAnsi" w:cstheme="majorHAnsi"/>
                <w:b/>
                <w:color w:val="363534" w:themeColor="text1"/>
              </w:rPr>
              <w:t>@pntSurv</w:t>
            </w:r>
          </w:p>
        </w:tc>
        <w:tc>
          <w:tcPr>
            <w:tcW w:w="1558" w:type="dxa"/>
            <w:tcBorders>
              <w:bottom w:val="single" w:sz="8" w:space="0" w:color="00A9E2" w:themeColor="text2"/>
            </w:tcBorders>
          </w:tcPr>
          <w:p w14:paraId="00038E5D" w14:textId="5FCD0638" w:rsidR="0095663C" w:rsidRPr="000E3EF7" w:rsidRDefault="00410DD1" w:rsidP="00410DD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rPr>
            </w:pPr>
            <w:r w:rsidRPr="000E3EF7">
              <w:rPr>
                <w:rStyle w:val="ePlanCodeChar"/>
                <w:rFonts w:asciiTheme="majorHAnsi" w:hAnsiTheme="majorHAnsi" w:cstheme="majorHAnsi"/>
                <w:b/>
                <w:color w:val="363534" w:themeColor="text1"/>
              </w:rPr>
              <w:t>Monument</w:t>
            </w:r>
          </w:p>
        </w:tc>
        <w:tc>
          <w:tcPr>
            <w:tcW w:w="1847" w:type="dxa"/>
          </w:tcPr>
          <w:p w14:paraId="23793F1B" w14:textId="4A9C7C34" w:rsidR="0095663C" w:rsidRPr="000E3EF7" w:rsidRDefault="00410DD1" w:rsidP="00410DD1">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rPr>
            </w:pPr>
            <w:r w:rsidRPr="000E3EF7">
              <w:rPr>
                <w:rStyle w:val="ePlanCodeChar"/>
                <w:rFonts w:asciiTheme="majorHAnsi" w:hAnsiTheme="majorHAnsi" w:cstheme="majorHAnsi"/>
                <w:b/>
                <w:color w:val="363534" w:themeColor="text1"/>
              </w:rPr>
              <w:t>InstrumentSetup</w:t>
            </w:r>
          </w:p>
        </w:tc>
        <w:tc>
          <w:tcPr>
            <w:tcW w:w="2975" w:type="dxa"/>
            <w:tcBorders>
              <w:bottom w:val="single" w:sz="8" w:space="0" w:color="00A9E2" w:themeColor="text2"/>
            </w:tcBorders>
          </w:tcPr>
          <w:p w14:paraId="7D76C6EC" w14:textId="09C9585E" w:rsidR="0095663C" w:rsidRPr="000E3EF7" w:rsidRDefault="00410DD1" w:rsidP="00410DD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rPr>
            </w:pPr>
            <w:r w:rsidRPr="000E3EF7">
              <w:rPr>
                <w:rStyle w:val="ePlanCodeChar"/>
                <w:rFonts w:asciiTheme="majorHAnsi" w:hAnsiTheme="majorHAnsi" w:cstheme="majorHAnsi"/>
                <w:b/>
                <w:color w:val="363534" w:themeColor="text1"/>
              </w:rPr>
              <w:t>RedHorizontalPosition and/or RedVerticalObservation</w:t>
            </w:r>
          </w:p>
        </w:tc>
      </w:tr>
      <w:tr w:rsidR="00410DD1" w14:paraId="3E1F5BA2" w14:textId="77777777" w:rsidTr="00410DD1">
        <w:tc>
          <w:tcPr>
            <w:tcW w:w="1275" w:type="dxa"/>
          </w:tcPr>
          <w:p w14:paraId="15D379E7" w14:textId="0286C95B" w:rsidR="00410DD1" w:rsidRDefault="00410DD1" w:rsidP="00410DD1">
            <w:pPr>
              <w:pStyle w:val="BodyText"/>
            </w:pPr>
            <w:r>
              <w:t>PM</w:t>
            </w:r>
          </w:p>
        </w:tc>
        <w:tc>
          <w:tcPr>
            <w:tcW w:w="1984" w:type="dxa"/>
          </w:tcPr>
          <w:p w14:paraId="6CF862F0" w14:textId="428C943F" w:rsidR="00410DD1" w:rsidRDefault="00410DD1" w:rsidP="00410DD1">
            <w:pPr>
              <w:pStyle w:val="BodyText"/>
              <w:jc w:val="center"/>
            </w:pPr>
            <w:r>
              <w:t>“control”</w:t>
            </w:r>
          </w:p>
        </w:tc>
        <w:tc>
          <w:tcPr>
            <w:tcW w:w="1558" w:type="dxa"/>
            <w:tcBorders>
              <w:bottom w:val="single" w:sz="8" w:space="0" w:color="00A9E2" w:themeColor="text2"/>
            </w:tcBorders>
            <w:shd w:val="clear" w:color="auto" w:fill="FFFFFF" w:themeFill="background1"/>
          </w:tcPr>
          <w:p w14:paraId="0FF89118" w14:textId="0C2FD4DD" w:rsidR="00410DD1" w:rsidRDefault="00410DD1" w:rsidP="00410DD1">
            <w:pPr>
              <w:pStyle w:val="BodyText"/>
              <w:jc w:val="center"/>
            </w:pPr>
            <w:r w:rsidRPr="005A700A">
              <w:rPr>
                <w:rFonts w:ascii="Tahoma" w:hAnsi="Tahoma" w:cs="Tahoma"/>
              </w:rPr>
              <w:t>√</w:t>
            </w:r>
          </w:p>
        </w:tc>
        <w:tc>
          <w:tcPr>
            <w:tcW w:w="1847" w:type="dxa"/>
            <w:tcBorders>
              <w:bottom w:val="single" w:sz="4" w:space="0" w:color="998542"/>
            </w:tcBorders>
            <w:shd w:val="clear" w:color="auto" w:fill="auto"/>
          </w:tcPr>
          <w:p w14:paraId="4DE2FB97" w14:textId="2205E4AC" w:rsidR="00410DD1" w:rsidRDefault="00410DD1" w:rsidP="00410DD1">
            <w:pPr>
              <w:pStyle w:val="BodyText"/>
              <w:jc w:val="center"/>
            </w:pPr>
            <w:r w:rsidRPr="005A700A">
              <w:rPr>
                <w:rFonts w:ascii="Tahoma" w:hAnsi="Tahoma" w:cs="Tahoma"/>
              </w:rPr>
              <w:t>√</w:t>
            </w:r>
          </w:p>
        </w:tc>
        <w:tc>
          <w:tcPr>
            <w:tcW w:w="2975" w:type="dxa"/>
            <w:tcBorders>
              <w:bottom w:val="single" w:sz="8" w:space="0" w:color="00A9E2" w:themeColor="text2"/>
            </w:tcBorders>
            <w:shd w:val="clear" w:color="auto" w:fill="FFFFFF" w:themeFill="background1"/>
          </w:tcPr>
          <w:p w14:paraId="17DAC0B3" w14:textId="572271C6" w:rsidR="00410DD1" w:rsidRDefault="00410DD1" w:rsidP="00410DD1">
            <w:pPr>
              <w:pStyle w:val="BodyText"/>
              <w:jc w:val="center"/>
            </w:pPr>
            <w:r w:rsidRPr="005A700A">
              <w:rPr>
                <w:rFonts w:ascii="Tahoma" w:hAnsi="Tahoma" w:cs="Tahoma"/>
              </w:rPr>
              <w:t>√</w:t>
            </w:r>
          </w:p>
        </w:tc>
      </w:tr>
      <w:tr w:rsidR="00410DD1" w14:paraId="280A6667" w14:textId="77777777" w:rsidTr="00410DD1">
        <w:tc>
          <w:tcPr>
            <w:tcW w:w="1275" w:type="dxa"/>
          </w:tcPr>
          <w:p w14:paraId="540B3010" w14:textId="78E4F319" w:rsidR="00410DD1" w:rsidRDefault="00410DD1" w:rsidP="00410DD1">
            <w:pPr>
              <w:pStyle w:val="BodyText"/>
            </w:pPr>
            <w:r>
              <w:t>PCM</w:t>
            </w:r>
          </w:p>
        </w:tc>
        <w:tc>
          <w:tcPr>
            <w:tcW w:w="1984" w:type="dxa"/>
          </w:tcPr>
          <w:p w14:paraId="4C3FCA53" w14:textId="603E69B5" w:rsidR="00410DD1" w:rsidRDefault="00410DD1" w:rsidP="00410DD1">
            <w:pPr>
              <w:pStyle w:val="BodyText"/>
              <w:jc w:val="center"/>
            </w:pPr>
            <w:r>
              <w:t>“control”</w:t>
            </w:r>
          </w:p>
        </w:tc>
        <w:tc>
          <w:tcPr>
            <w:tcW w:w="1558" w:type="dxa"/>
            <w:tcBorders>
              <w:bottom w:val="single" w:sz="8" w:space="0" w:color="00A9E2" w:themeColor="text2"/>
            </w:tcBorders>
            <w:shd w:val="clear" w:color="auto" w:fill="FFFFFF" w:themeFill="background1"/>
          </w:tcPr>
          <w:p w14:paraId="4641BD4D" w14:textId="5F73AA38" w:rsidR="00410DD1" w:rsidRDefault="00410DD1" w:rsidP="00410DD1">
            <w:pPr>
              <w:pStyle w:val="BodyText"/>
              <w:jc w:val="center"/>
            </w:pPr>
            <w:r w:rsidRPr="005A700A">
              <w:rPr>
                <w:rFonts w:ascii="Tahoma" w:hAnsi="Tahoma" w:cs="Tahoma"/>
              </w:rPr>
              <w:t>√</w:t>
            </w:r>
          </w:p>
        </w:tc>
        <w:tc>
          <w:tcPr>
            <w:tcW w:w="1847" w:type="dxa"/>
            <w:tcBorders>
              <w:bottom w:val="single" w:sz="4" w:space="0" w:color="998542"/>
            </w:tcBorders>
            <w:shd w:val="clear" w:color="auto" w:fill="auto"/>
          </w:tcPr>
          <w:p w14:paraId="63080312" w14:textId="735618C2" w:rsidR="00410DD1" w:rsidRDefault="00410DD1" w:rsidP="007723ED">
            <w:pPr>
              <w:pStyle w:val="BodyText"/>
              <w:jc w:val="center"/>
            </w:pPr>
            <w:r w:rsidRPr="005A700A">
              <w:rPr>
                <w:rFonts w:ascii="Tahoma" w:hAnsi="Tahoma" w:cs="Tahoma"/>
              </w:rPr>
              <w:t>√</w:t>
            </w:r>
          </w:p>
        </w:tc>
        <w:tc>
          <w:tcPr>
            <w:tcW w:w="2975" w:type="dxa"/>
            <w:tcBorders>
              <w:top w:val="single" w:sz="8" w:space="0" w:color="00A9E2" w:themeColor="text2"/>
              <w:bottom w:val="single" w:sz="8" w:space="0" w:color="00A9E2" w:themeColor="text2"/>
            </w:tcBorders>
            <w:shd w:val="clear" w:color="auto" w:fill="FFFFFF" w:themeFill="background1"/>
          </w:tcPr>
          <w:p w14:paraId="456AAA0C" w14:textId="4900B254" w:rsidR="00410DD1" w:rsidRDefault="00410DD1" w:rsidP="00410DD1">
            <w:pPr>
              <w:pStyle w:val="BodyText"/>
              <w:jc w:val="center"/>
            </w:pPr>
            <w:r w:rsidRPr="005A700A">
              <w:rPr>
                <w:rFonts w:ascii="Tahoma" w:hAnsi="Tahoma" w:cs="Tahoma"/>
              </w:rPr>
              <w:t>√</w:t>
            </w:r>
          </w:p>
        </w:tc>
      </w:tr>
      <w:tr w:rsidR="0034737A" w14:paraId="460DA185" w14:textId="77777777" w:rsidTr="00410DD1">
        <w:tc>
          <w:tcPr>
            <w:tcW w:w="1275" w:type="dxa"/>
          </w:tcPr>
          <w:p w14:paraId="3207414E" w14:textId="2BC81AD1" w:rsidR="0034737A" w:rsidRDefault="0034737A" w:rsidP="0034737A">
            <w:pPr>
              <w:pStyle w:val="BodyText"/>
            </w:pPr>
            <w:r>
              <w:t>RM</w:t>
            </w:r>
          </w:p>
        </w:tc>
        <w:tc>
          <w:tcPr>
            <w:tcW w:w="1984" w:type="dxa"/>
          </w:tcPr>
          <w:p w14:paraId="5B61168A" w14:textId="15072594" w:rsidR="0034737A" w:rsidRDefault="0034737A" w:rsidP="0034737A">
            <w:pPr>
              <w:pStyle w:val="BodyText"/>
              <w:jc w:val="center"/>
            </w:pPr>
            <w:r>
              <w:t>“reference”</w:t>
            </w:r>
          </w:p>
        </w:tc>
        <w:tc>
          <w:tcPr>
            <w:tcW w:w="1558" w:type="dxa"/>
            <w:tcBorders>
              <w:bottom w:val="single" w:sz="8" w:space="0" w:color="00A9E2" w:themeColor="text2"/>
            </w:tcBorders>
            <w:shd w:val="clear" w:color="auto" w:fill="FFFFFF" w:themeFill="background1"/>
          </w:tcPr>
          <w:p w14:paraId="36AA97BB" w14:textId="3AC61110" w:rsidR="0034737A" w:rsidRDefault="0034737A" w:rsidP="0034737A">
            <w:pPr>
              <w:pStyle w:val="BodyText"/>
              <w:jc w:val="center"/>
            </w:pPr>
            <w:r w:rsidRPr="005A700A">
              <w:rPr>
                <w:rFonts w:ascii="Tahoma" w:hAnsi="Tahoma" w:cs="Tahoma"/>
              </w:rPr>
              <w:t>√</w:t>
            </w:r>
          </w:p>
        </w:tc>
        <w:tc>
          <w:tcPr>
            <w:tcW w:w="1847" w:type="dxa"/>
            <w:tcBorders>
              <w:bottom w:val="single" w:sz="4" w:space="0" w:color="998542"/>
            </w:tcBorders>
            <w:shd w:val="clear" w:color="auto" w:fill="auto"/>
          </w:tcPr>
          <w:p w14:paraId="498BB47A" w14:textId="2A3B91B8" w:rsidR="0034737A" w:rsidRDefault="0034737A" w:rsidP="0034737A">
            <w:pPr>
              <w:pStyle w:val="BodyText"/>
              <w:jc w:val="center"/>
            </w:pPr>
            <w:r w:rsidRPr="00AE5490">
              <w:rPr>
                <w:rFonts w:ascii="Tahoma" w:hAnsi="Tahoma" w:cs="Tahoma"/>
              </w:rPr>
              <w:t>√</w:t>
            </w:r>
          </w:p>
        </w:tc>
        <w:tc>
          <w:tcPr>
            <w:tcW w:w="2975" w:type="dxa"/>
            <w:tcBorders>
              <w:top w:val="single" w:sz="8" w:space="0" w:color="00A9E2" w:themeColor="text2"/>
              <w:bottom w:val="single" w:sz="8" w:space="0" w:color="00A9E2" w:themeColor="text2"/>
            </w:tcBorders>
            <w:shd w:val="clear" w:color="auto" w:fill="FFFFFF" w:themeFill="background1"/>
          </w:tcPr>
          <w:p w14:paraId="0F979A78" w14:textId="439E22E2" w:rsidR="0034737A" w:rsidRDefault="0034737A" w:rsidP="0034737A">
            <w:pPr>
              <w:pStyle w:val="BodyText"/>
              <w:jc w:val="center"/>
            </w:pPr>
            <w:r w:rsidRPr="005A700A">
              <w:rPr>
                <w:rFonts w:ascii="Tahoma" w:hAnsi="Tahoma" w:cs="Tahoma"/>
              </w:rPr>
              <w:t>x</w:t>
            </w:r>
          </w:p>
        </w:tc>
      </w:tr>
      <w:tr w:rsidR="0034737A" w14:paraId="6E32F58B" w14:textId="77777777" w:rsidTr="00410DD1">
        <w:tc>
          <w:tcPr>
            <w:tcW w:w="1275" w:type="dxa"/>
          </w:tcPr>
          <w:p w14:paraId="6BF24836" w14:textId="6B9F07D7" w:rsidR="0034737A" w:rsidRDefault="0034737A" w:rsidP="0034737A">
            <w:pPr>
              <w:pStyle w:val="BodyText"/>
            </w:pPr>
            <w:r>
              <w:t>IP</w:t>
            </w:r>
          </w:p>
        </w:tc>
        <w:tc>
          <w:tcPr>
            <w:tcW w:w="1984" w:type="dxa"/>
          </w:tcPr>
          <w:p w14:paraId="48C930D5" w14:textId="59873D25" w:rsidR="0034737A" w:rsidRDefault="0034737A" w:rsidP="0034737A">
            <w:pPr>
              <w:pStyle w:val="BodyText"/>
              <w:jc w:val="center"/>
            </w:pPr>
            <w:r>
              <w:t>“traverse”</w:t>
            </w:r>
          </w:p>
        </w:tc>
        <w:tc>
          <w:tcPr>
            <w:tcW w:w="1558" w:type="dxa"/>
            <w:tcBorders>
              <w:bottom w:val="single" w:sz="8" w:space="0" w:color="00A9E2" w:themeColor="text2"/>
            </w:tcBorders>
            <w:shd w:val="clear" w:color="auto" w:fill="FFFFFF" w:themeFill="background1"/>
          </w:tcPr>
          <w:p w14:paraId="696346E6" w14:textId="24ACFE3D" w:rsidR="0034737A" w:rsidRDefault="0034737A" w:rsidP="0034737A">
            <w:pPr>
              <w:pStyle w:val="BodyText"/>
              <w:jc w:val="center"/>
            </w:pPr>
            <w:r w:rsidRPr="005A700A">
              <w:rPr>
                <w:rFonts w:ascii="Tahoma" w:hAnsi="Tahoma" w:cs="Tahoma"/>
              </w:rPr>
              <w:t>√</w:t>
            </w:r>
          </w:p>
        </w:tc>
        <w:tc>
          <w:tcPr>
            <w:tcW w:w="1847" w:type="dxa"/>
            <w:tcBorders>
              <w:bottom w:val="single" w:sz="8" w:space="0" w:color="00A9E2" w:themeColor="text2"/>
            </w:tcBorders>
            <w:shd w:val="clear" w:color="auto" w:fill="auto"/>
          </w:tcPr>
          <w:p w14:paraId="20A3D87F" w14:textId="4A520E12" w:rsidR="0034737A" w:rsidRDefault="0034737A" w:rsidP="0034737A">
            <w:pPr>
              <w:pStyle w:val="BodyText"/>
              <w:jc w:val="center"/>
            </w:pPr>
            <w:r w:rsidRPr="00AE5490">
              <w:rPr>
                <w:rFonts w:ascii="Tahoma" w:hAnsi="Tahoma" w:cs="Tahoma"/>
              </w:rPr>
              <w:t>√</w:t>
            </w:r>
          </w:p>
        </w:tc>
        <w:tc>
          <w:tcPr>
            <w:tcW w:w="2975" w:type="dxa"/>
            <w:tcBorders>
              <w:top w:val="single" w:sz="8" w:space="0" w:color="00A9E2" w:themeColor="text2"/>
              <w:bottom w:val="single" w:sz="8" w:space="0" w:color="00A9E2" w:themeColor="text2"/>
            </w:tcBorders>
            <w:shd w:val="clear" w:color="auto" w:fill="FFFFFF" w:themeFill="background1"/>
          </w:tcPr>
          <w:p w14:paraId="48B54C0A" w14:textId="356EC6DA" w:rsidR="0034737A" w:rsidRDefault="0034737A" w:rsidP="0034737A">
            <w:pPr>
              <w:pStyle w:val="BodyText"/>
              <w:jc w:val="center"/>
            </w:pPr>
            <w:r w:rsidRPr="005A700A">
              <w:rPr>
                <w:rFonts w:ascii="Tahoma" w:hAnsi="Tahoma" w:cs="Tahoma"/>
              </w:rPr>
              <w:t>x</w:t>
            </w:r>
          </w:p>
        </w:tc>
      </w:tr>
    </w:tbl>
    <w:p w14:paraId="1AD8D934" w14:textId="34419A58" w:rsidR="0095663C" w:rsidRDefault="0095663C" w:rsidP="001C5A30">
      <w:pPr>
        <w:pStyle w:val="BodyText"/>
      </w:pPr>
    </w:p>
    <w:p w14:paraId="53CAFD01" w14:textId="0FC809F2" w:rsidR="00410DD1" w:rsidRDefault="00410DD1" w:rsidP="001C5A30">
      <w:pPr>
        <w:pStyle w:val="BodyText"/>
      </w:pPr>
      <w:r>
        <w:t>The following elements are used to capture the geodetic coordinates of PMs and PCMs.</w:t>
      </w:r>
    </w:p>
    <w:p w14:paraId="1024DB8E" w14:textId="77777777" w:rsidR="00307236" w:rsidRDefault="00307236" w:rsidP="001C5A30">
      <w:pPr>
        <w:pStyle w:val="BodyText"/>
        <w:rPr>
          <w:rStyle w:val="ePlanCodeChar"/>
          <w:b/>
          <w:bCs/>
        </w:rPr>
      </w:pPr>
    </w:p>
    <w:p w14:paraId="217FF977" w14:textId="12BDA30D" w:rsidR="00410DD1" w:rsidRDefault="00410DD1" w:rsidP="001C5A30">
      <w:pPr>
        <w:pStyle w:val="BodyText"/>
      </w:pPr>
      <w:r w:rsidRPr="00B24DC7">
        <w:rPr>
          <w:rStyle w:val="ePlanCodeChar"/>
          <w:b/>
          <w:bCs/>
        </w:rPr>
        <w:t>RedHorizontalPosition</w:t>
      </w:r>
    </w:p>
    <w:tbl>
      <w:tblPr>
        <w:tblStyle w:val="TableGrid"/>
        <w:tblW w:w="0" w:type="auto"/>
        <w:tblLook w:val="04A0" w:firstRow="1" w:lastRow="0" w:firstColumn="1" w:lastColumn="0" w:noHBand="0" w:noVBand="1"/>
      </w:tblPr>
      <w:tblGrid>
        <w:gridCol w:w="2467"/>
        <w:gridCol w:w="7172"/>
      </w:tblGrid>
      <w:tr w:rsidR="00410DD1" w14:paraId="014B5389" w14:textId="77777777" w:rsidTr="00C017C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67" w:type="dxa"/>
          </w:tcPr>
          <w:p w14:paraId="07620523" w14:textId="5C20FDEE" w:rsidR="00410DD1" w:rsidRPr="00E3163C" w:rsidRDefault="00E3163C" w:rsidP="001C5A30">
            <w:pPr>
              <w:pStyle w:val="BodyText"/>
              <w:rPr>
                <w:b/>
              </w:rPr>
            </w:pPr>
            <w:r>
              <w:rPr>
                <w:b/>
              </w:rPr>
              <w:t>Attribute</w:t>
            </w:r>
          </w:p>
        </w:tc>
        <w:tc>
          <w:tcPr>
            <w:tcW w:w="7172" w:type="dxa"/>
          </w:tcPr>
          <w:p w14:paraId="566BD15A" w14:textId="4C56215B" w:rsidR="00410DD1" w:rsidRPr="00E3163C" w:rsidRDefault="00E3163C" w:rsidP="001C5A30">
            <w:pPr>
              <w:pStyle w:val="BodyText"/>
              <w:cnfStyle w:val="100000000000" w:firstRow="1" w:lastRow="0" w:firstColumn="0" w:lastColumn="0" w:oddVBand="0" w:evenVBand="0" w:oddHBand="0" w:evenHBand="0" w:firstRowFirstColumn="0" w:firstRowLastColumn="0" w:lastRowFirstColumn="0" w:lastRowLastColumn="0"/>
              <w:rPr>
                <w:b/>
              </w:rPr>
            </w:pPr>
            <w:r>
              <w:rPr>
                <w:b/>
              </w:rPr>
              <w:t>Expected Value</w:t>
            </w:r>
          </w:p>
        </w:tc>
      </w:tr>
      <w:tr w:rsidR="00410DD1" w14:paraId="769BB8F9" w14:textId="77777777" w:rsidTr="00C017C8">
        <w:tc>
          <w:tcPr>
            <w:tcW w:w="2467" w:type="dxa"/>
          </w:tcPr>
          <w:p w14:paraId="41D064DE" w14:textId="63A1FE27" w:rsidR="00410DD1" w:rsidRPr="000E3EF7" w:rsidRDefault="00E3163C" w:rsidP="001C5A30">
            <w:pPr>
              <w:pStyle w:val="BodyText"/>
              <w:rPr>
                <w:rFonts w:asciiTheme="majorHAnsi" w:hAnsiTheme="majorHAnsi" w:cstheme="majorHAnsi"/>
              </w:rPr>
            </w:pPr>
            <w:r w:rsidRPr="000E3EF7">
              <w:rPr>
                <w:rFonts w:asciiTheme="majorHAnsi" w:hAnsiTheme="majorHAnsi" w:cstheme="majorHAnsi"/>
              </w:rPr>
              <w:t>name</w:t>
            </w:r>
          </w:p>
        </w:tc>
        <w:tc>
          <w:tcPr>
            <w:tcW w:w="7172" w:type="dxa"/>
          </w:tcPr>
          <w:p w14:paraId="72BA7808" w14:textId="4D1A51BC" w:rsidR="00410DD1" w:rsidRPr="000E3EF7" w:rsidRDefault="00E3163C" w:rsidP="001C5A30">
            <w:pPr>
              <w:pStyle w:val="BodyText"/>
              <w:rPr>
                <w:rFonts w:asciiTheme="majorHAnsi" w:hAnsiTheme="majorHAnsi" w:cstheme="majorHAnsi"/>
              </w:rPr>
            </w:pPr>
            <w:r w:rsidRPr="000E3EF7">
              <w:rPr>
                <w:rFonts w:asciiTheme="majorHAnsi" w:hAnsiTheme="majorHAnsi" w:cstheme="majorHAnsi"/>
                <w:szCs w:val="18"/>
              </w:rPr>
              <w:t xml:space="preserve">HP - [#] </w:t>
            </w:r>
            <w:r w:rsidR="00DD37E2">
              <w:rPr>
                <w:rFonts w:asciiTheme="majorHAnsi" w:hAnsiTheme="majorHAnsi" w:cstheme="majorHAnsi"/>
                <w:szCs w:val="18"/>
              </w:rPr>
              <w:t>e.g.</w:t>
            </w:r>
            <w:r w:rsidRPr="000E3EF7">
              <w:rPr>
                <w:rFonts w:asciiTheme="majorHAnsi" w:hAnsiTheme="majorHAnsi" w:cstheme="majorHAnsi"/>
                <w:sz w:val="16"/>
                <w:szCs w:val="22"/>
              </w:rPr>
              <w:t xml:space="preserve"> </w:t>
            </w:r>
            <w:r w:rsidRPr="007938CB">
              <w:rPr>
                <w:rStyle w:val="ePlanCodeChar"/>
                <w:rFonts w:cs="Courier New"/>
              </w:rPr>
              <w:t>HP-1</w:t>
            </w:r>
          </w:p>
        </w:tc>
      </w:tr>
      <w:tr w:rsidR="00410DD1" w14:paraId="661F8BD6" w14:textId="77777777" w:rsidTr="00C017C8">
        <w:tc>
          <w:tcPr>
            <w:tcW w:w="2467" w:type="dxa"/>
          </w:tcPr>
          <w:p w14:paraId="4F142237" w14:textId="4452B722" w:rsidR="00410DD1" w:rsidRPr="000E3EF7" w:rsidRDefault="00E3163C" w:rsidP="001C5A30">
            <w:pPr>
              <w:pStyle w:val="BodyText"/>
              <w:rPr>
                <w:rFonts w:asciiTheme="majorHAnsi" w:hAnsiTheme="majorHAnsi" w:cstheme="majorHAnsi"/>
              </w:rPr>
            </w:pPr>
            <w:r w:rsidRPr="000E3EF7">
              <w:rPr>
                <w:rFonts w:asciiTheme="majorHAnsi" w:hAnsiTheme="majorHAnsi" w:cstheme="majorHAnsi"/>
              </w:rPr>
              <w:t>oID</w:t>
            </w:r>
          </w:p>
        </w:tc>
        <w:tc>
          <w:tcPr>
            <w:tcW w:w="7172" w:type="dxa"/>
          </w:tcPr>
          <w:p w14:paraId="52717843" w14:textId="7431B453" w:rsidR="00410DD1" w:rsidRPr="000E3EF7" w:rsidRDefault="00E3163C" w:rsidP="001C5A30">
            <w:pPr>
              <w:pStyle w:val="BodyText"/>
              <w:rPr>
                <w:rFonts w:asciiTheme="majorHAnsi" w:hAnsiTheme="majorHAnsi" w:cstheme="majorHAnsi"/>
                <w:szCs w:val="18"/>
              </w:rPr>
            </w:pPr>
            <w:r w:rsidRPr="000E3EF7">
              <w:rPr>
                <w:rFonts w:asciiTheme="majorHAnsi" w:hAnsiTheme="majorHAnsi" w:cstheme="majorHAnsi"/>
                <w:szCs w:val="18"/>
              </w:rPr>
              <w:t>PM or PCM 9 figure number in SMES</w:t>
            </w:r>
          </w:p>
        </w:tc>
      </w:tr>
      <w:tr w:rsidR="00410DD1" w14:paraId="210612E1" w14:textId="77777777" w:rsidTr="00C017C8">
        <w:tc>
          <w:tcPr>
            <w:tcW w:w="2467" w:type="dxa"/>
          </w:tcPr>
          <w:p w14:paraId="6344875A" w14:textId="02F6E24C" w:rsidR="00410DD1" w:rsidRPr="000E3EF7" w:rsidRDefault="00E3163C" w:rsidP="001C5A30">
            <w:pPr>
              <w:pStyle w:val="BodyText"/>
              <w:rPr>
                <w:rFonts w:asciiTheme="majorHAnsi" w:hAnsiTheme="majorHAnsi" w:cstheme="majorHAnsi"/>
              </w:rPr>
            </w:pPr>
            <w:r w:rsidRPr="000E3EF7">
              <w:rPr>
                <w:rFonts w:asciiTheme="majorHAnsi" w:hAnsiTheme="majorHAnsi" w:cstheme="majorHAnsi"/>
              </w:rPr>
              <w:t>desc</w:t>
            </w:r>
          </w:p>
        </w:tc>
        <w:tc>
          <w:tcPr>
            <w:tcW w:w="7172" w:type="dxa"/>
          </w:tcPr>
          <w:p w14:paraId="57097623" w14:textId="787BBE8E" w:rsidR="00410DD1" w:rsidRPr="000E3EF7" w:rsidRDefault="00E3163C" w:rsidP="001C5A30">
            <w:pPr>
              <w:pStyle w:val="BodyText"/>
              <w:rPr>
                <w:rFonts w:asciiTheme="majorHAnsi" w:hAnsiTheme="majorHAnsi" w:cstheme="majorHAnsi"/>
                <w:szCs w:val="18"/>
              </w:rPr>
            </w:pPr>
            <w:r w:rsidRPr="000E3EF7">
              <w:rPr>
                <w:rFonts w:asciiTheme="majorHAnsi" w:hAnsiTheme="majorHAnsi" w:cstheme="majorHAnsi"/>
                <w:szCs w:val="18"/>
              </w:rPr>
              <w:t xml:space="preserve">If PM, the official mark name </w:t>
            </w:r>
            <w:r w:rsidR="00DD37E2">
              <w:rPr>
                <w:rFonts w:asciiTheme="majorHAnsi" w:hAnsiTheme="majorHAnsi" w:cstheme="majorHAnsi"/>
                <w:szCs w:val="18"/>
              </w:rPr>
              <w:t>e.g.</w:t>
            </w:r>
            <w:r w:rsidRPr="000E3EF7">
              <w:rPr>
                <w:rFonts w:asciiTheme="majorHAnsi" w:hAnsiTheme="majorHAnsi" w:cstheme="majorHAnsi"/>
                <w:szCs w:val="18"/>
              </w:rPr>
              <w:t xml:space="preserve"> “Prahran PM 1”. PCM </w:t>
            </w:r>
            <w:r w:rsidR="001A646C">
              <w:rPr>
                <w:rFonts w:asciiTheme="majorHAnsi" w:hAnsiTheme="majorHAnsi" w:cstheme="majorHAnsi"/>
                <w:szCs w:val="18"/>
              </w:rPr>
              <w:t>has</w:t>
            </w:r>
            <w:r w:rsidR="001A646C" w:rsidRPr="000E3EF7">
              <w:rPr>
                <w:rFonts w:asciiTheme="majorHAnsi" w:hAnsiTheme="majorHAnsi" w:cstheme="majorHAnsi"/>
                <w:szCs w:val="18"/>
              </w:rPr>
              <w:t xml:space="preserve"> </w:t>
            </w:r>
            <w:r w:rsidRPr="000E3EF7">
              <w:rPr>
                <w:rFonts w:asciiTheme="majorHAnsi" w:hAnsiTheme="majorHAnsi" w:cstheme="majorHAnsi"/>
                <w:szCs w:val="18"/>
              </w:rPr>
              <w:t>no official name, just the 9 figure number</w:t>
            </w:r>
          </w:p>
        </w:tc>
      </w:tr>
      <w:tr w:rsidR="00410DD1" w14:paraId="61A26905" w14:textId="77777777" w:rsidTr="00C017C8">
        <w:tc>
          <w:tcPr>
            <w:tcW w:w="2467" w:type="dxa"/>
          </w:tcPr>
          <w:p w14:paraId="010F0660" w14:textId="0E9F1C17" w:rsidR="00410DD1" w:rsidRPr="000E3EF7" w:rsidRDefault="00E3163C" w:rsidP="001C5A30">
            <w:pPr>
              <w:pStyle w:val="BodyText"/>
              <w:rPr>
                <w:rFonts w:asciiTheme="majorHAnsi" w:hAnsiTheme="majorHAnsi" w:cstheme="majorHAnsi"/>
              </w:rPr>
            </w:pPr>
            <w:r w:rsidRPr="000E3EF7">
              <w:rPr>
                <w:rFonts w:asciiTheme="majorHAnsi" w:hAnsiTheme="majorHAnsi" w:cstheme="majorHAnsi"/>
              </w:rPr>
              <w:t>setupID</w:t>
            </w:r>
          </w:p>
        </w:tc>
        <w:tc>
          <w:tcPr>
            <w:tcW w:w="7172" w:type="dxa"/>
          </w:tcPr>
          <w:p w14:paraId="3874530A" w14:textId="3E4A355D" w:rsidR="00410DD1" w:rsidRPr="000E3EF7" w:rsidRDefault="00E3163C" w:rsidP="001C5A30">
            <w:pPr>
              <w:pStyle w:val="BodyText"/>
              <w:rPr>
                <w:rFonts w:asciiTheme="majorHAnsi" w:hAnsiTheme="majorHAnsi" w:cstheme="majorHAnsi"/>
              </w:rPr>
            </w:pPr>
            <w:r w:rsidRPr="000E3EF7">
              <w:rPr>
                <w:rFonts w:asciiTheme="majorHAnsi" w:hAnsiTheme="majorHAnsi" w:cstheme="majorHAnsi"/>
                <w:szCs w:val="18"/>
              </w:rPr>
              <w:t>Reference to the</w:t>
            </w:r>
            <w:r w:rsidRPr="000E3EF7">
              <w:rPr>
                <w:rFonts w:asciiTheme="majorHAnsi" w:hAnsiTheme="majorHAnsi" w:cstheme="majorHAnsi"/>
                <w:sz w:val="16"/>
                <w:szCs w:val="22"/>
              </w:rPr>
              <w:t xml:space="preserve"> </w:t>
            </w:r>
            <w:r w:rsidRPr="00DF0DAF">
              <w:rPr>
                <w:rStyle w:val="ePlanCodeChar"/>
                <w:rFonts w:cs="Courier New"/>
              </w:rPr>
              <w:t>InstrumentSetup@Id</w:t>
            </w:r>
            <w:r w:rsidRPr="00DF0DAF">
              <w:rPr>
                <w:rFonts w:asciiTheme="majorHAnsi" w:hAnsiTheme="majorHAnsi" w:cstheme="majorHAnsi"/>
                <w:szCs w:val="24"/>
              </w:rPr>
              <w:t xml:space="preserve"> </w:t>
            </w:r>
            <w:r w:rsidRPr="000E3EF7">
              <w:rPr>
                <w:rFonts w:asciiTheme="majorHAnsi" w:hAnsiTheme="majorHAnsi" w:cstheme="majorHAnsi"/>
                <w:szCs w:val="18"/>
              </w:rPr>
              <w:t>that this measurement is based off</w:t>
            </w:r>
          </w:p>
        </w:tc>
      </w:tr>
      <w:tr w:rsidR="00E3163C" w14:paraId="223A7FC5" w14:textId="77777777" w:rsidTr="00C017C8">
        <w:tc>
          <w:tcPr>
            <w:tcW w:w="2467" w:type="dxa"/>
          </w:tcPr>
          <w:p w14:paraId="2EA3C793" w14:textId="6AF8A203" w:rsidR="00E3163C" w:rsidRPr="000E3EF7" w:rsidRDefault="00E3163C" w:rsidP="00E3163C">
            <w:pPr>
              <w:pStyle w:val="BodyText"/>
              <w:rPr>
                <w:rFonts w:asciiTheme="majorHAnsi" w:hAnsiTheme="majorHAnsi" w:cstheme="majorHAnsi"/>
              </w:rPr>
            </w:pPr>
            <w:r w:rsidRPr="000E3EF7">
              <w:rPr>
                <w:rFonts w:asciiTheme="majorHAnsi" w:hAnsiTheme="majorHAnsi" w:cstheme="majorHAnsi"/>
              </w:rPr>
              <w:t>date</w:t>
            </w:r>
          </w:p>
        </w:tc>
        <w:tc>
          <w:tcPr>
            <w:tcW w:w="7172" w:type="dxa"/>
            <w:tcBorders>
              <w:bottom w:val="single" w:sz="4" w:space="0" w:color="998542"/>
            </w:tcBorders>
            <w:shd w:val="clear" w:color="auto" w:fill="auto"/>
          </w:tcPr>
          <w:p w14:paraId="5C2C1550" w14:textId="3FEDFA4A" w:rsidR="00E3163C" w:rsidRPr="000E3EF7" w:rsidRDefault="00E3163C" w:rsidP="00E3163C">
            <w:pPr>
              <w:pStyle w:val="BodyText"/>
              <w:rPr>
                <w:rFonts w:asciiTheme="majorHAnsi" w:hAnsiTheme="majorHAnsi" w:cstheme="majorHAnsi"/>
                <w:szCs w:val="18"/>
              </w:rPr>
            </w:pPr>
            <w:r w:rsidRPr="000E3EF7">
              <w:rPr>
                <w:rFonts w:asciiTheme="majorHAnsi" w:hAnsiTheme="majorHAnsi" w:cstheme="majorHAnsi"/>
                <w:szCs w:val="18"/>
              </w:rPr>
              <w:t>Date the coordinates were instated in SMES. New marks use the date of the sketch plan creation</w:t>
            </w:r>
          </w:p>
        </w:tc>
      </w:tr>
      <w:tr w:rsidR="00E3163C" w14:paraId="30AFF067" w14:textId="77777777" w:rsidTr="00C017C8">
        <w:tc>
          <w:tcPr>
            <w:tcW w:w="2467" w:type="dxa"/>
          </w:tcPr>
          <w:p w14:paraId="39447D03" w14:textId="47AE4960" w:rsidR="00E3163C" w:rsidRPr="000E3EF7" w:rsidRDefault="00810041" w:rsidP="00E3163C">
            <w:pPr>
              <w:pStyle w:val="BodyText"/>
              <w:rPr>
                <w:rFonts w:asciiTheme="majorHAnsi" w:hAnsiTheme="majorHAnsi" w:cstheme="majorHAnsi"/>
              </w:rPr>
            </w:pPr>
            <w:r>
              <w:rPr>
                <w:rFonts w:asciiTheme="majorHAnsi" w:hAnsiTheme="majorHAnsi" w:cstheme="majorHAnsi"/>
              </w:rPr>
              <w:t>h</w:t>
            </w:r>
            <w:r w:rsidRPr="000E3EF7">
              <w:rPr>
                <w:rFonts w:asciiTheme="majorHAnsi" w:hAnsiTheme="majorHAnsi" w:cstheme="majorHAnsi"/>
              </w:rPr>
              <w:t>orizontal</w:t>
            </w:r>
            <w:r w:rsidR="00E3163C" w:rsidRPr="000E3EF7">
              <w:rPr>
                <w:rFonts w:asciiTheme="majorHAnsi" w:hAnsiTheme="majorHAnsi" w:cstheme="majorHAnsi"/>
              </w:rPr>
              <w:t>Datum</w:t>
            </w:r>
          </w:p>
        </w:tc>
        <w:tc>
          <w:tcPr>
            <w:tcW w:w="7172" w:type="dxa"/>
          </w:tcPr>
          <w:p w14:paraId="137CAAC5" w14:textId="27A7C9FE" w:rsidR="00E3163C" w:rsidRPr="000E3EF7" w:rsidRDefault="00E3163C" w:rsidP="00E3163C">
            <w:pPr>
              <w:pStyle w:val="BodyText"/>
              <w:rPr>
                <w:rFonts w:asciiTheme="majorHAnsi" w:hAnsiTheme="majorHAnsi" w:cstheme="majorHAnsi"/>
                <w:szCs w:val="18"/>
              </w:rPr>
            </w:pPr>
            <w:r w:rsidRPr="000E3EF7">
              <w:rPr>
                <w:rFonts w:asciiTheme="majorHAnsi" w:hAnsiTheme="majorHAnsi" w:cstheme="majorHAnsi"/>
                <w:szCs w:val="18"/>
              </w:rPr>
              <w:t xml:space="preserve">Horizontal datum </w:t>
            </w:r>
            <w:r w:rsidR="00DD37E2">
              <w:rPr>
                <w:rFonts w:asciiTheme="majorHAnsi" w:hAnsiTheme="majorHAnsi" w:cstheme="majorHAnsi"/>
                <w:szCs w:val="18"/>
              </w:rPr>
              <w:t>e.g.</w:t>
            </w:r>
            <w:r w:rsidRPr="000E3EF7">
              <w:rPr>
                <w:rFonts w:asciiTheme="majorHAnsi" w:hAnsiTheme="majorHAnsi" w:cstheme="majorHAnsi"/>
                <w:szCs w:val="18"/>
              </w:rPr>
              <w:t xml:space="preserve"> MGA94</w:t>
            </w:r>
          </w:p>
        </w:tc>
      </w:tr>
      <w:tr w:rsidR="00E3163C" w14:paraId="5F7A3E05" w14:textId="77777777" w:rsidTr="00C017C8">
        <w:tc>
          <w:tcPr>
            <w:tcW w:w="2467" w:type="dxa"/>
          </w:tcPr>
          <w:p w14:paraId="68A67908" w14:textId="0C3EA69A" w:rsidR="00E3163C" w:rsidRPr="000E3EF7" w:rsidRDefault="00E3163C" w:rsidP="00E3163C">
            <w:pPr>
              <w:pStyle w:val="BodyText"/>
              <w:rPr>
                <w:rFonts w:asciiTheme="majorHAnsi" w:hAnsiTheme="majorHAnsi" w:cstheme="majorHAnsi"/>
              </w:rPr>
            </w:pPr>
            <w:r w:rsidRPr="000E3EF7">
              <w:rPr>
                <w:rFonts w:asciiTheme="majorHAnsi" w:hAnsiTheme="majorHAnsi" w:cstheme="majorHAnsi"/>
              </w:rPr>
              <w:t>latitude</w:t>
            </w:r>
          </w:p>
        </w:tc>
        <w:tc>
          <w:tcPr>
            <w:tcW w:w="7172" w:type="dxa"/>
            <w:tcBorders>
              <w:bottom w:val="single" w:sz="4" w:space="0" w:color="998542"/>
            </w:tcBorders>
            <w:shd w:val="clear" w:color="auto" w:fill="auto"/>
          </w:tcPr>
          <w:p w14:paraId="557E0B09" w14:textId="6AFCD855" w:rsidR="00E3163C" w:rsidRPr="000E3EF7" w:rsidRDefault="00E3163C" w:rsidP="00E3163C">
            <w:pPr>
              <w:pStyle w:val="BodyText"/>
              <w:rPr>
                <w:rFonts w:asciiTheme="majorHAnsi" w:hAnsiTheme="majorHAnsi" w:cstheme="majorHAnsi"/>
              </w:rPr>
            </w:pPr>
            <w:r w:rsidRPr="000E3EF7">
              <w:rPr>
                <w:rFonts w:asciiTheme="majorHAnsi" w:hAnsiTheme="majorHAnsi" w:cstheme="majorHAnsi"/>
                <w:szCs w:val="18"/>
              </w:rPr>
              <w:t>Official (undistorted) northing value. Zone is stored in</w:t>
            </w:r>
            <w:r w:rsidRPr="000E3EF7">
              <w:rPr>
                <w:rFonts w:asciiTheme="majorHAnsi" w:hAnsiTheme="majorHAnsi" w:cstheme="majorHAnsi"/>
                <w:sz w:val="16"/>
                <w:szCs w:val="22"/>
              </w:rPr>
              <w:t xml:space="preserve"> </w:t>
            </w:r>
            <w:r w:rsidRPr="00DF0DAF">
              <w:rPr>
                <w:rStyle w:val="ePlanCodeChar"/>
                <w:rFonts w:cs="Courier New"/>
              </w:rPr>
              <w:t>CgPoints</w:t>
            </w:r>
          </w:p>
        </w:tc>
      </w:tr>
      <w:tr w:rsidR="00E3163C" w14:paraId="6FAFB2D4" w14:textId="77777777" w:rsidTr="00C017C8">
        <w:tc>
          <w:tcPr>
            <w:tcW w:w="2467" w:type="dxa"/>
          </w:tcPr>
          <w:p w14:paraId="699F30C0" w14:textId="14600A84" w:rsidR="00E3163C" w:rsidRPr="000E3EF7" w:rsidRDefault="00E3163C" w:rsidP="00E3163C">
            <w:pPr>
              <w:pStyle w:val="BodyText"/>
              <w:rPr>
                <w:rFonts w:asciiTheme="majorHAnsi" w:hAnsiTheme="majorHAnsi" w:cstheme="majorHAnsi"/>
              </w:rPr>
            </w:pPr>
            <w:r w:rsidRPr="000E3EF7">
              <w:rPr>
                <w:rFonts w:asciiTheme="majorHAnsi" w:hAnsiTheme="majorHAnsi" w:cstheme="majorHAnsi"/>
              </w:rPr>
              <w:t>longitude</w:t>
            </w:r>
          </w:p>
        </w:tc>
        <w:tc>
          <w:tcPr>
            <w:tcW w:w="7172" w:type="dxa"/>
          </w:tcPr>
          <w:p w14:paraId="1B1E2CF7" w14:textId="01042487" w:rsidR="00E3163C" w:rsidRPr="000E3EF7" w:rsidRDefault="00E3163C" w:rsidP="00E3163C">
            <w:pPr>
              <w:pStyle w:val="BodyText"/>
              <w:rPr>
                <w:rFonts w:asciiTheme="majorHAnsi" w:hAnsiTheme="majorHAnsi" w:cstheme="majorHAnsi"/>
              </w:rPr>
            </w:pPr>
            <w:r w:rsidRPr="000E3EF7">
              <w:rPr>
                <w:rFonts w:asciiTheme="majorHAnsi" w:hAnsiTheme="majorHAnsi" w:cstheme="majorHAnsi"/>
                <w:szCs w:val="18"/>
              </w:rPr>
              <w:t>Official (undistorted) easting value. Zone is stored in</w:t>
            </w:r>
            <w:r w:rsidRPr="000E3EF7">
              <w:rPr>
                <w:rFonts w:asciiTheme="majorHAnsi" w:hAnsiTheme="majorHAnsi" w:cstheme="majorHAnsi"/>
                <w:sz w:val="16"/>
                <w:szCs w:val="22"/>
              </w:rPr>
              <w:t xml:space="preserve"> </w:t>
            </w:r>
            <w:r w:rsidRPr="00DF0DAF">
              <w:rPr>
                <w:rStyle w:val="ePlanCodeChar"/>
                <w:rFonts w:cs="Courier New"/>
              </w:rPr>
              <w:t>CgPoints</w:t>
            </w:r>
          </w:p>
        </w:tc>
      </w:tr>
      <w:tr w:rsidR="00E3163C" w14:paraId="65D36B9F" w14:textId="77777777" w:rsidTr="00C017C8">
        <w:tc>
          <w:tcPr>
            <w:tcW w:w="2467" w:type="dxa"/>
          </w:tcPr>
          <w:p w14:paraId="0DB45165" w14:textId="7824AAD0" w:rsidR="00E3163C" w:rsidRPr="000E3EF7" w:rsidRDefault="00E3163C" w:rsidP="00E3163C">
            <w:pPr>
              <w:pStyle w:val="BodyText"/>
              <w:rPr>
                <w:rFonts w:asciiTheme="majorHAnsi" w:hAnsiTheme="majorHAnsi" w:cstheme="majorHAnsi"/>
              </w:rPr>
            </w:pPr>
            <w:r w:rsidRPr="000E3EF7">
              <w:rPr>
                <w:rFonts w:asciiTheme="majorHAnsi" w:hAnsiTheme="majorHAnsi" w:cstheme="majorHAnsi"/>
              </w:rPr>
              <w:t>horizontalFix</w:t>
            </w:r>
          </w:p>
        </w:tc>
        <w:tc>
          <w:tcPr>
            <w:tcW w:w="7172" w:type="dxa"/>
            <w:tcBorders>
              <w:bottom w:val="single" w:sz="4" w:space="0" w:color="998542"/>
            </w:tcBorders>
            <w:shd w:val="clear" w:color="auto" w:fill="auto"/>
          </w:tcPr>
          <w:p w14:paraId="59A33920" w14:textId="0E3A1145" w:rsidR="00E3163C" w:rsidRPr="000E3EF7" w:rsidRDefault="00E3163C" w:rsidP="00E3163C">
            <w:pPr>
              <w:pStyle w:val="BodyText"/>
              <w:rPr>
                <w:rFonts w:asciiTheme="majorHAnsi" w:hAnsiTheme="majorHAnsi" w:cstheme="majorHAnsi"/>
                <w:szCs w:val="18"/>
              </w:rPr>
            </w:pPr>
            <w:r w:rsidRPr="000E3EF7">
              <w:rPr>
                <w:rFonts w:asciiTheme="majorHAnsi" w:hAnsiTheme="majorHAnsi" w:cstheme="majorHAnsi"/>
                <w:szCs w:val="18"/>
              </w:rPr>
              <w:t xml:space="preserve">The method used to determine position of the mark </w:t>
            </w:r>
            <w:r w:rsidR="00DD37E2">
              <w:rPr>
                <w:rFonts w:asciiTheme="majorHAnsi" w:hAnsiTheme="majorHAnsi" w:cstheme="majorHAnsi"/>
                <w:szCs w:val="18"/>
              </w:rPr>
              <w:t>e.g.</w:t>
            </w:r>
            <w:r w:rsidRPr="000E3EF7">
              <w:rPr>
                <w:rFonts w:asciiTheme="majorHAnsi" w:hAnsiTheme="majorHAnsi" w:cstheme="majorHAnsi"/>
                <w:szCs w:val="18"/>
              </w:rPr>
              <w:t xml:space="preserve"> GPS (Differential)</w:t>
            </w:r>
          </w:p>
        </w:tc>
      </w:tr>
      <w:tr w:rsidR="00E3163C" w14:paraId="2C5EC688" w14:textId="77777777" w:rsidTr="00C017C8">
        <w:tc>
          <w:tcPr>
            <w:tcW w:w="2467" w:type="dxa"/>
          </w:tcPr>
          <w:p w14:paraId="0953B683" w14:textId="349B96AE" w:rsidR="00E3163C" w:rsidRPr="000E3EF7" w:rsidRDefault="00810041" w:rsidP="00E3163C">
            <w:pPr>
              <w:pStyle w:val="BodyText"/>
              <w:rPr>
                <w:rFonts w:asciiTheme="majorHAnsi" w:hAnsiTheme="majorHAnsi" w:cstheme="majorHAnsi"/>
              </w:rPr>
            </w:pPr>
            <w:r w:rsidRPr="000E3EF7">
              <w:rPr>
                <w:rFonts w:asciiTheme="majorHAnsi" w:hAnsiTheme="majorHAnsi" w:cstheme="majorHAnsi"/>
              </w:rPr>
              <w:t>currencyD</w:t>
            </w:r>
            <w:r>
              <w:rPr>
                <w:rFonts w:asciiTheme="majorHAnsi" w:hAnsiTheme="majorHAnsi" w:cstheme="majorHAnsi"/>
              </w:rPr>
              <w:t>ate</w:t>
            </w:r>
          </w:p>
        </w:tc>
        <w:tc>
          <w:tcPr>
            <w:tcW w:w="7172" w:type="dxa"/>
          </w:tcPr>
          <w:p w14:paraId="6B8D7217" w14:textId="21D45CBF" w:rsidR="00E3163C" w:rsidRPr="000E3EF7" w:rsidRDefault="00E3163C" w:rsidP="00E3163C">
            <w:pPr>
              <w:pStyle w:val="BodyText"/>
              <w:rPr>
                <w:rFonts w:asciiTheme="majorHAnsi" w:hAnsiTheme="majorHAnsi" w:cstheme="majorHAnsi"/>
                <w:szCs w:val="18"/>
              </w:rPr>
            </w:pPr>
            <w:r w:rsidRPr="000E3EF7">
              <w:rPr>
                <w:rFonts w:asciiTheme="majorHAnsi" w:hAnsiTheme="majorHAnsi" w:cstheme="majorHAnsi"/>
                <w:szCs w:val="18"/>
              </w:rPr>
              <w:t>Date last used</w:t>
            </w:r>
          </w:p>
        </w:tc>
      </w:tr>
      <w:tr w:rsidR="001A646C" w14:paraId="26689933" w14:textId="77777777" w:rsidTr="00C017C8">
        <w:tc>
          <w:tcPr>
            <w:tcW w:w="2467" w:type="dxa"/>
          </w:tcPr>
          <w:p w14:paraId="671A679C" w14:textId="0F2C9A78" w:rsidR="001A646C" w:rsidRPr="000E3EF7" w:rsidRDefault="001A646C" w:rsidP="00E3163C">
            <w:pPr>
              <w:pStyle w:val="BodyText"/>
              <w:rPr>
                <w:rFonts w:asciiTheme="majorHAnsi" w:hAnsiTheme="majorHAnsi" w:cstheme="majorHAnsi"/>
              </w:rPr>
            </w:pPr>
            <w:r>
              <w:rPr>
                <w:rFonts w:asciiTheme="majorHAnsi" w:hAnsiTheme="majorHAnsi" w:cstheme="majorHAnsi"/>
              </w:rPr>
              <w:t>Order</w:t>
            </w:r>
          </w:p>
        </w:tc>
        <w:tc>
          <w:tcPr>
            <w:tcW w:w="7172" w:type="dxa"/>
          </w:tcPr>
          <w:p w14:paraId="7B05BE75" w14:textId="2593C4A9" w:rsidR="001A646C" w:rsidRPr="000E3EF7" w:rsidRDefault="00EA5AC0" w:rsidP="00E3163C">
            <w:pPr>
              <w:pStyle w:val="BodyText"/>
              <w:rPr>
                <w:rFonts w:asciiTheme="majorHAnsi" w:hAnsiTheme="majorHAnsi" w:cstheme="majorHAnsi"/>
                <w:szCs w:val="18"/>
              </w:rPr>
            </w:pPr>
            <w:r w:rsidRPr="000E3EF7">
              <w:rPr>
                <w:rFonts w:asciiTheme="majorHAnsi" w:hAnsiTheme="majorHAnsi" w:cstheme="majorHAnsi"/>
                <w:szCs w:val="18"/>
              </w:rPr>
              <w:t>For PMs and PCMs, valid values are in</w:t>
            </w:r>
            <w:r>
              <w:rPr>
                <w:rFonts w:asciiTheme="majorHAnsi" w:hAnsiTheme="majorHAnsi" w:cstheme="majorHAnsi"/>
                <w:szCs w:val="18"/>
              </w:rPr>
              <w:t xml:space="preserve"> </w:t>
            </w:r>
            <w:r w:rsidRPr="000E3EF7">
              <w:rPr>
                <w:rFonts w:asciiTheme="majorHAnsi" w:hAnsiTheme="majorHAnsi" w:cstheme="majorHAnsi"/>
              </w:rPr>
              <w:t>Victorian Reference Data List</w:t>
            </w:r>
          </w:p>
        </w:tc>
      </w:tr>
    </w:tbl>
    <w:p w14:paraId="232B17E2" w14:textId="35A85139" w:rsidR="007723ED" w:rsidRDefault="007723ED" w:rsidP="001C5A30">
      <w:pPr>
        <w:pStyle w:val="BodyText"/>
      </w:pPr>
    </w:p>
    <w:p w14:paraId="1540CF00" w14:textId="77777777" w:rsidR="00312D44" w:rsidRDefault="00312D44" w:rsidP="001C5A30">
      <w:pPr>
        <w:pStyle w:val="BodyText"/>
      </w:pPr>
    </w:p>
    <w:p w14:paraId="300AE21E" w14:textId="77777777" w:rsidR="00DF5CEB" w:rsidRPr="00B24DC7" w:rsidRDefault="00DF5CEB" w:rsidP="00DF5CEB">
      <w:pPr>
        <w:pStyle w:val="DSEBody"/>
        <w:spacing w:before="120" w:after="200" w:line="240" w:lineRule="auto"/>
        <w:rPr>
          <w:rFonts w:ascii="Tahoma" w:hAnsi="Tahoma" w:cs="Tahoma"/>
          <w:b/>
          <w:bCs/>
          <w:sz w:val="20"/>
          <w:szCs w:val="28"/>
        </w:rPr>
      </w:pPr>
      <w:r w:rsidRPr="00B24DC7">
        <w:rPr>
          <w:rStyle w:val="ePlanCodeChar"/>
          <w:b/>
          <w:bCs/>
        </w:rPr>
        <w:t>RedVerticalObservation</w:t>
      </w:r>
    </w:p>
    <w:tbl>
      <w:tblPr>
        <w:tblStyle w:val="TableGrid"/>
        <w:tblW w:w="0" w:type="auto"/>
        <w:tblLook w:val="04A0" w:firstRow="1" w:lastRow="0" w:firstColumn="1" w:lastColumn="0" w:noHBand="0" w:noVBand="1"/>
      </w:tblPr>
      <w:tblGrid>
        <w:gridCol w:w="2268"/>
        <w:gridCol w:w="7367"/>
      </w:tblGrid>
      <w:tr w:rsidR="00DF5CEB" w14:paraId="1FB24885" w14:textId="77777777" w:rsidTr="00DF5C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C1A54F4" w14:textId="48C646C0" w:rsidR="00DF5CEB" w:rsidRPr="00DF5CEB" w:rsidRDefault="00DF5CEB" w:rsidP="00DF5CEB">
            <w:pPr>
              <w:pStyle w:val="DSEBody"/>
              <w:spacing w:before="120" w:after="200" w:line="240" w:lineRule="auto"/>
              <w:rPr>
                <w:rStyle w:val="ePlanCodeChar"/>
                <w:rFonts w:asciiTheme="minorHAnsi" w:hAnsiTheme="minorHAnsi" w:cstheme="minorHAnsi"/>
                <w:b/>
                <w:bCs/>
                <w:color w:val="363534" w:themeColor="text1"/>
              </w:rPr>
            </w:pPr>
            <w:r w:rsidRPr="00DF5CEB">
              <w:rPr>
                <w:rStyle w:val="ePlanCodeChar"/>
                <w:rFonts w:asciiTheme="minorHAnsi" w:hAnsiTheme="minorHAnsi" w:cstheme="minorHAnsi"/>
                <w:b/>
                <w:bCs/>
                <w:color w:val="363534" w:themeColor="text1"/>
              </w:rPr>
              <w:t>Attribute</w:t>
            </w:r>
          </w:p>
        </w:tc>
        <w:tc>
          <w:tcPr>
            <w:tcW w:w="7367" w:type="dxa"/>
          </w:tcPr>
          <w:p w14:paraId="5939F67F" w14:textId="46C5AF7B" w:rsidR="00DF5CEB" w:rsidRPr="00DF5CEB" w:rsidRDefault="00DF5CEB" w:rsidP="00DF5CEB">
            <w:pPr>
              <w:pStyle w:val="DSEBody"/>
              <w:spacing w:before="120" w:after="200" w:line="240" w:lineRule="auto"/>
              <w:cnfStyle w:val="100000000000" w:firstRow="1" w:lastRow="0" w:firstColumn="0" w:lastColumn="0" w:oddVBand="0" w:evenVBand="0" w:oddHBand="0" w:evenHBand="0" w:firstRowFirstColumn="0" w:firstRowLastColumn="0" w:lastRowFirstColumn="0" w:lastRowLastColumn="0"/>
              <w:rPr>
                <w:rStyle w:val="ePlanCodeChar"/>
                <w:rFonts w:asciiTheme="minorHAnsi" w:hAnsiTheme="minorHAnsi" w:cstheme="minorHAnsi"/>
                <w:b/>
                <w:bCs/>
                <w:color w:val="363534" w:themeColor="text1"/>
              </w:rPr>
            </w:pPr>
            <w:r>
              <w:rPr>
                <w:rStyle w:val="ePlanCodeChar"/>
                <w:rFonts w:asciiTheme="minorHAnsi" w:hAnsiTheme="minorHAnsi" w:cstheme="minorHAnsi"/>
                <w:b/>
                <w:bCs/>
                <w:color w:val="363534" w:themeColor="text1"/>
              </w:rPr>
              <w:t>Expected Value</w:t>
            </w:r>
          </w:p>
        </w:tc>
      </w:tr>
      <w:tr w:rsidR="00DF5CEB" w14:paraId="5C55F944" w14:textId="77777777" w:rsidTr="0060657C">
        <w:trPr>
          <w:trHeight w:val="313"/>
        </w:trPr>
        <w:tc>
          <w:tcPr>
            <w:tcW w:w="2268" w:type="dxa"/>
          </w:tcPr>
          <w:p w14:paraId="187807DE" w14:textId="3D2A51CC"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name</w:t>
            </w:r>
          </w:p>
        </w:tc>
        <w:tc>
          <w:tcPr>
            <w:tcW w:w="7367" w:type="dxa"/>
          </w:tcPr>
          <w:p w14:paraId="4FD292C9" w14:textId="64B54F7B"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 xml:space="preserve">VO - [#] </w:t>
            </w:r>
            <w:r w:rsidR="00DD37E2">
              <w:rPr>
                <w:rFonts w:asciiTheme="majorHAnsi" w:hAnsiTheme="majorHAnsi" w:cstheme="majorHAnsi"/>
                <w:szCs w:val="18"/>
              </w:rPr>
              <w:t>e.g.</w:t>
            </w:r>
            <w:r w:rsidRPr="000E3EF7">
              <w:rPr>
                <w:rFonts w:asciiTheme="majorHAnsi" w:hAnsiTheme="majorHAnsi" w:cstheme="majorHAnsi"/>
                <w:szCs w:val="18"/>
              </w:rPr>
              <w:t xml:space="preserve"> </w:t>
            </w:r>
            <w:r w:rsidRPr="00DB1C28">
              <w:rPr>
                <w:rStyle w:val="ePlanCodeChar"/>
                <w:rFonts w:cs="Courier New"/>
                <w:szCs w:val="18"/>
              </w:rPr>
              <w:t>VO-1</w:t>
            </w:r>
          </w:p>
        </w:tc>
      </w:tr>
      <w:tr w:rsidR="00DF5CEB" w14:paraId="5B430FF1" w14:textId="77777777" w:rsidTr="00DF5CEB">
        <w:tc>
          <w:tcPr>
            <w:tcW w:w="2268" w:type="dxa"/>
          </w:tcPr>
          <w:p w14:paraId="69489425" w14:textId="1B78BB23" w:rsidR="00DF5CEB" w:rsidRPr="004F1CF9" w:rsidRDefault="00DF5CEB" w:rsidP="00DB1C28">
            <w:pPr>
              <w:pStyle w:val="DSEBody"/>
              <w:spacing w:after="120"/>
              <w:rPr>
                <w:rStyle w:val="ePlanCodeChar"/>
                <w:rFonts w:asciiTheme="majorHAnsi" w:hAnsiTheme="majorHAnsi" w:cstheme="majorHAnsi"/>
                <w:b/>
                <w:bCs/>
                <w:szCs w:val="18"/>
              </w:rPr>
            </w:pPr>
            <w:r w:rsidRPr="00E43850">
              <w:rPr>
                <w:rFonts w:asciiTheme="majorHAnsi" w:hAnsiTheme="majorHAnsi" w:cstheme="majorHAnsi"/>
                <w:szCs w:val="18"/>
              </w:rPr>
              <w:t>oID</w:t>
            </w:r>
          </w:p>
        </w:tc>
        <w:tc>
          <w:tcPr>
            <w:tcW w:w="7367" w:type="dxa"/>
          </w:tcPr>
          <w:p w14:paraId="2068459B" w14:textId="1AB707DA"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PM or PCM 9 figure number in SMES</w:t>
            </w:r>
          </w:p>
        </w:tc>
      </w:tr>
      <w:tr w:rsidR="00DF5CEB" w14:paraId="5477FBF5" w14:textId="77777777" w:rsidTr="00DF5CEB">
        <w:tc>
          <w:tcPr>
            <w:tcW w:w="2268" w:type="dxa"/>
          </w:tcPr>
          <w:p w14:paraId="36C77914" w14:textId="567562E8" w:rsidR="00DF5CEB" w:rsidRPr="004F1CF9" w:rsidRDefault="00DF5CEB" w:rsidP="00DB1C28">
            <w:pPr>
              <w:pStyle w:val="DSEBody"/>
              <w:spacing w:after="120"/>
              <w:rPr>
                <w:rStyle w:val="ePlanCodeChar"/>
                <w:rFonts w:asciiTheme="majorHAnsi" w:hAnsiTheme="majorHAnsi" w:cstheme="majorHAnsi"/>
                <w:b/>
                <w:bCs/>
                <w:szCs w:val="18"/>
              </w:rPr>
            </w:pPr>
            <w:r w:rsidRPr="00E43850">
              <w:rPr>
                <w:rFonts w:asciiTheme="majorHAnsi" w:hAnsiTheme="majorHAnsi" w:cstheme="majorHAnsi"/>
                <w:szCs w:val="18"/>
              </w:rPr>
              <w:t>desc</w:t>
            </w:r>
          </w:p>
        </w:tc>
        <w:tc>
          <w:tcPr>
            <w:tcW w:w="7367" w:type="dxa"/>
          </w:tcPr>
          <w:p w14:paraId="1D7CB6A8" w14:textId="0A69922B"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 xml:space="preserve">If PM, the official mark name </w:t>
            </w:r>
            <w:r w:rsidR="00DD37E2">
              <w:rPr>
                <w:rFonts w:asciiTheme="majorHAnsi" w:hAnsiTheme="majorHAnsi" w:cstheme="majorHAnsi"/>
                <w:szCs w:val="18"/>
              </w:rPr>
              <w:t>e.g.</w:t>
            </w:r>
            <w:r w:rsidRPr="000E3EF7">
              <w:rPr>
                <w:rFonts w:asciiTheme="majorHAnsi" w:hAnsiTheme="majorHAnsi" w:cstheme="majorHAnsi"/>
                <w:szCs w:val="18"/>
              </w:rPr>
              <w:t xml:space="preserve"> “Prahran PM 1”. PCM have no official name, just the 9 figure numbe.</w:t>
            </w:r>
          </w:p>
        </w:tc>
      </w:tr>
      <w:tr w:rsidR="00DF5CEB" w14:paraId="285E1D3F" w14:textId="77777777" w:rsidTr="00DF5CEB">
        <w:tc>
          <w:tcPr>
            <w:tcW w:w="2268" w:type="dxa"/>
          </w:tcPr>
          <w:p w14:paraId="1A09D74C" w14:textId="38E82852" w:rsidR="00DF5CEB" w:rsidRPr="004F1CF9" w:rsidRDefault="00DF5CEB" w:rsidP="00DB1C28">
            <w:pPr>
              <w:pStyle w:val="DSEBody"/>
              <w:spacing w:after="120"/>
              <w:rPr>
                <w:rStyle w:val="ePlanCodeChar"/>
                <w:rFonts w:asciiTheme="majorHAnsi" w:hAnsiTheme="majorHAnsi" w:cstheme="majorHAnsi"/>
                <w:b/>
                <w:bCs/>
                <w:szCs w:val="18"/>
              </w:rPr>
            </w:pPr>
            <w:r w:rsidRPr="00E43850">
              <w:rPr>
                <w:rFonts w:asciiTheme="majorHAnsi" w:hAnsiTheme="majorHAnsi" w:cstheme="majorHAnsi"/>
                <w:szCs w:val="18"/>
              </w:rPr>
              <w:t>setupID</w:t>
            </w:r>
          </w:p>
        </w:tc>
        <w:tc>
          <w:tcPr>
            <w:tcW w:w="7367" w:type="dxa"/>
          </w:tcPr>
          <w:p w14:paraId="06954AAA" w14:textId="0F1929B5"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 xml:space="preserve">Reference to the </w:t>
            </w:r>
            <w:r w:rsidRPr="00DB1C28">
              <w:rPr>
                <w:rStyle w:val="ePlanCodeChar"/>
                <w:rFonts w:cs="Courier New"/>
                <w:szCs w:val="18"/>
              </w:rPr>
              <w:t>InstrumentSetup@Id</w:t>
            </w:r>
            <w:r w:rsidRPr="000E3EF7">
              <w:rPr>
                <w:rFonts w:asciiTheme="majorHAnsi" w:hAnsiTheme="majorHAnsi" w:cstheme="majorHAnsi"/>
                <w:szCs w:val="18"/>
              </w:rPr>
              <w:t xml:space="preserve"> that this measurement is based off</w:t>
            </w:r>
          </w:p>
        </w:tc>
      </w:tr>
      <w:tr w:rsidR="00DF5CEB" w14:paraId="631CFDB0" w14:textId="77777777" w:rsidTr="00DF5CEB">
        <w:tc>
          <w:tcPr>
            <w:tcW w:w="2268" w:type="dxa"/>
          </w:tcPr>
          <w:p w14:paraId="3D94CA49" w14:textId="1B2E06D1" w:rsidR="00DF5CEB" w:rsidRPr="004F1CF9" w:rsidRDefault="00DF5CEB" w:rsidP="00DB1C28">
            <w:pPr>
              <w:pStyle w:val="DSEBody"/>
              <w:spacing w:after="120"/>
              <w:rPr>
                <w:rStyle w:val="ePlanCodeChar"/>
                <w:rFonts w:asciiTheme="majorHAnsi" w:hAnsiTheme="majorHAnsi" w:cstheme="majorHAnsi"/>
                <w:b/>
                <w:bCs/>
                <w:szCs w:val="18"/>
              </w:rPr>
            </w:pPr>
            <w:r w:rsidRPr="00E43850">
              <w:rPr>
                <w:rFonts w:asciiTheme="majorHAnsi" w:hAnsiTheme="majorHAnsi" w:cstheme="majorHAnsi"/>
                <w:szCs w:val="18"/>
              </w:rPr>
              <w:t>date</w:t>
            </w:r>
          </w:p>
        </w:tc>
        <w:tc>
          <w:tcPr>
            <w:tcW w:w="7367" w:type="dxa"/>
          </w:tcPr>
          <w:p w14:paraId="1021288A" w14:textId="5361AD11"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Date the coordinates were instated in SMES. New marks use the date of the sketch plan creation</w:t>
            </w:r>
          </w:p>
        </w:tc>
      </w:tr>
      <w:tr w:rsidR="00DF5CEB" w14:paraId="2BB7A1FD" w14:textId="77777777" w:rsidTr="00DF5CEB">
        <w:tc>
          <w:tcPr>
            <w:tcW w:w="2268" w:type="dxa"/>
          </w:tcPr>
          <w:p w14:paraId="6A3D34AF" w14:textId="5046D868" w:rsidR="00DF5CEB" w:rsidRPr="004F1CF9" w:rsidRDefault="00DF5CEB" w:rsidP="00DB1C28">
            <w:pPr>
              <w:pStyle w:val="DSEBody"/>
              <w:spacing w:after="120"/>
              <w:rPr>
                <w:rStyle w:val="ePlanCodeChar"/>
                <w:rFonts w:asciiTheme="majorHAnsi" w:hAnsiTheme="majorHAnsi" w:cstheme="majorHAnsi"/>
                <w:b/>
                <w:bCs/>
                <w:szCs w:val="18"/>
              </w:rPr>
            </w:pPr>
            <w:r w:rsidRPr="00E43850">
              <w:rPr>
                <w:rFonts w:asciiTheme="majorHAnsi" w:hAnsiTheme="majorHAnsi" w:cstheme="majorHAnsi"/>
                <w:szCs w:val="18"/>
              </w:rPr>
              <w:t>verticalDatum</w:t>
            </w:r>
          </w:p>
        </w:tc>
        <w:tc>
          <w:tcPr>
            <w:tcW w:w="7367" w:type="dxa"/>
          </w:tcPr>
          <w:p w14:paraId="491AFF0E" w14:textId="6539345F" w:rsidR="00DF5CEB" w:rsidRPr="000E3EF7" w:rsidRDefault="00DF5CEB" w:rsidP="00DB1C28">
            <w:pPr>
              <w:pStyle w:val="DSEBody"/>
              <w:spacing w:after="120"/>
              <w:rPr>
                <w:rStyle w:val="ePlanCodeChar"/>
                <w:rFonts w:asciiTheme="majorHAnsi" w:hAnsiTheme="majorHAnsi" w:cstheme="majorHAnsi"/>
                <w:b/>
                <w:bCs/>
                <w:szCs w:val="18"/>
              </w:rPr>
            </w:pPr>
            <w:r w:rsidRPr="000E3EF7">
              <w:rPr>
                <w:rFonts w:asciiTheme="majorHAnsi" w:hAnsiTheme="majorHAnsi" w:cstheme="majorHAnsi"/>
                <w:szCs w:val="18"/>
              </w:rPr>
              <w:t xml:space="preserve">Vertical Datum </w:t>
            </w:r>
            <w:r w:rsidR="00DD37E2">
              <w:rPr>
                <w:rFonts w:asciiTheme="majorHAnsi" w:hAnsiTheme="majorHAnsi" w:cstheme="majorHAnsi"/>
                <w:szCs w:val="18"/>
              </w:rPr>
              <w:t>e.g.</w:t>
            </w:r>
            <w:r w:rsidRPr="000E3EF7">
              <w:rPr>
                <w:rFonts w:asciiTheme="majorHAnsi" w:hAnsiTheme="majorHAnsi" w:cstheme="majorHAnsi"/>
                <w:szCs w:val="18"/>
              </w:rPr>
              <w:t xml:space="preserve"> AHD71</w:t>
            </w:r>
          </w:p>
        </w:tc>
      </w:tr>
      <w:tr w:rsidR="00DF5CEB" w14:paraId="1A17A066" w14:textId="77777777" w:rsidTr="00DF5CEB">
        <w:tc>
          <w:tcPr>
            <w:tcW w:w="2268" w:type="dxa"/>
          </w:tcPr>
          <w:p w14:paraId="7725FA75" w14:textId="1771333D" w:rsidR="00DF5CEB" w:rsidRPr="004F1CF9" w:rsidRDefault="00DF5CEB" w:rsidP="00DB1C28">
            <w:pPr>
              <w:pStyle w:val="DSEBody"/>
              <w:spacing w:after="120"/>
              <w:rPr>
                <w:rFonts w:asciiTheme="majorHAnsi" w:hAnsiTheme="majorHAnsi" w:cstheme="majorHAnsi"/>
                <w:szCs w:val="18"/>
              </w:rPr>
            </w:pPr>
            <w:r w:rsidRPr="00E43850">
              <w:rPr>
                <w:rFonts w:asciiTheme="majorHAnsi" w:hAnsiTheme="majorHAnsi" w:cstheme="majorHAnsi"/>
                <w:szCs w:val="18"/>
              </w:rPr>
              <w:t>h</w:t>
            </w:r>
            <w:r w:rsidRPr="004F1CF9">
              <w:rPr>
                <w:rFonts w:asciiTheme="majorHAnsi" w:hAnsiTheme="majorHAnsi" w:cstheme="majorHAnsi"/>
                <w:szCs w:val="18"/>
              </w:rPr>
              <w:t>eight</w:t>
            </w:r>
          </w:p>
        </w:tc>
        <w:tc>
          <w:tcPr>
            <w:tcW w:w="7367" w:type="dxa"/>
          </w:tcPr>
          <w:p w14:paraId="07065C82" w14:textId="5E9B207D" w:rsidR="00DF5CEB" w:rsidRPr="000E3EF7" w:rsidRDefault="00DF5CEB" w:rsidP="00DB1C28">
            <w:pPr>
              <w:pStyle w:val="DSEBody"/>
              <w:spacing w:after="120"/>
              <w:rPr>
                <w:rFonts w:asciiTheme="majorHAnsi" w:hAnsiTheme="majorHAnsi" w:cstheme="majorHAnsi"/>
                <w:szCs w:val="18"/>
              </w:rPr>
            </w:pPr>
            <w:r w:rsidRPr="000E3EF7">
              <w:rPr>
                <w:rFonts w:asciiTheme="majorHAnsi" w:hAnsiTheme="majorHAnsi" w:cstheme="majorHAnsi"/>
                <w:szCs w:val="18"/>
              </w:rPr>
              <w:t xml:space="preserve">The reduced level value for this point. Units are based on the unit specified for </w:t>
            </w:r>
            <w:r w:rsidRPr="00DB1C28">
              <w:rPr>
                <w:rStyle w:val="ePlanCodeChar"/>
                <w:rFonts w:cs="Courier New"/>
                <w:szCs w:val="18"/>
              </w:rPr>
              <w:t>linearUnit</w:t>
            </w:r>
            <w:r w:rsidRPr="000E3EF7">
              <w:rPr>
                <w:rFonts w:asciiTheme="majorHAnsi" w:hAnsiTheme="majorHAnsi" w:cstheme="majorHAnsi"/>
                <w:szCs w:val="18"/>
              </w:rPr>
              <w:t xml:space="preserve"> in the </w:t>
            </w:r>
            <w:r w:rsidRPr="00DB1C28">
              <w:rPr>
                <w:rStyle w:val="ePlanCodeChar"/>
                <w:rFonts w:cs="Courier New"/>
                <w:szCs w:val="18"/>
              </w:rPr>
              <w:t>Units</w:t>
            </w:r>
            <w:r w:rsidRPr="000E3EF7">
              <w:rPr>
                <w:rFonts w:asciiTheme="majorHAnsi" w:hAnsiTheme="majorHAnsi" w:cstheme="majorHAnsi"/>
                <w:szCs w:val="18"/>
              </w:rPr>
              <w:t xml:space="preserve"> element</w:t>
            </w:r>
          </w:p>
        </w:tc>
      </w:tr>
      <w:tr w:rsidR="00DF5CEB" w14:paraId="3D4A8012" w14:textId="77777777" w:rsidTr="00DF5CEB">
        <w:tc>
          <w:tcPr>
            <w:tcW w:w="2268" w:type="dxa"/>
          </w:tcPr>
          <w:p w14:paraId="33863A89" w14:textId="6E1FFC0B" w:rsidR="00DF5CEB" w:rsidRPr="00E43850" w:rsidRDefault="00DF5CEB" w:rsidP="00DB1C28">
            <w:pPr>
              <w:pStyle w:val="DSEBody"/>
              <w:spacing w:after="120"/>
              <w:rPr>
                <w:rFonts w:asciiTheme="majorHAnsi" w:hAnsiTheme="majorHAnsi" w:cstheme="majorHAnsi"/>
                <w:szCs w:val="18"/>
              </w:rPr>
            </w:pPr>
            <w:r w:rsidRPr="00E43850">
              <w:rPr>
                <w:rFonts w:asciiTheme="majorHAnsi" w:hAnsiTheme="majorHAnsi" w:cstheme="majorHAnsi"/>
                <w:szCs w:val="18"/>
              </w:rPr>
              <w:t>verticalFix</w:t>
            </w:r>
          </w:p>
        </w:tc>
        <w:tc>
          <w:tcPr>
            <w:tcW w:w="7367" w:type="dxa"/>
          </w:tcPr>
          <w:p w14:paraId="3F806FB6" w14:textId="003A3E8B" w:rsidR="00DF5CEB" w:rsidRPr="000E3EF7" w:rsidRDefault="00DF5CEB" w:rsidP="00DB1C28">
            <w:pPr>
              <w:pStyle w:val="DSEBody"/>
              <w:spacing w:after="120"/>
              <w:rPr>
                <w:rFonts w:asciiTheme="majorHAnsi" w:hAnsiTheme="majorHAnsi" w:cstheme="majorHAnsi"/>
                <w:szCs w:val="18"/>
              </w:rPr>
            </w:pPr>
            <w:r w:rsidRPr="000E3EF7">
              <w:rPr>
                <w:rFonts w:asciiTheme="majorHAnsi" w:hAnsiTheme="majorHAnsi" w:cstheme="majorHAnsi"/>
                <w:szCs w:val="18"/>
              </w:rPr>
              <w:t>The technique used to determine the height level</w:t>
            </w:r>
          </w:p>
        </w:tc>
      </w:tr>
      <w:tr w:rsidR="00DF5CEB" w14:paraId="61BF4BEA" w14:textId="77777777" w:rsidTr="00DF5CEB">
        <w:tc>
          <w:tcPr>
            <w:tcW w:w="2268" w:type="dxa"/>
          </w:tcPr>
          <w:p w14:paraId="1D220A73" w14:textId="02D04905" w:rsidR="00DF5CEB" w:rsidRPr="00E43850" w:rsidRDefault="00DF5CEB" w:rsidP="00DB1C28">
            <w:pPr>
              <w:pStyle w:val="DSEBody"/>
              <w:spacing w:after="120"/>
              <w:rPr>
                <w:rFonts w:asciiTheme="majorHAnsi" w:hAnsiTheme="majorHAnsi" w:cstheme="majorHAnsi"/>
                <w:szCs w:val="18"/>
              </w:rPr>
            </w:pPr>
            <w:r w:rsidRPr="00E43850">
              <w:rPr>
                <w:rFonts w:asciiTheme="majorHAnsi" w:hAnsiTheme="majorHAnsi" w:cstheme="majorHAnsi"/>
                <w:szCs w:val="18"/>
              </w:rPr>
              <w:t>currencyDate</w:t>
            </w:r>
          </w:p>
        </w:tc>
        <w:tc>
          <w:tcPr>
            <w:tcW w:w="7367" w:type="dxa"/>
          </w:tcPr>
          <w:p w14:paraId="3DF7AD47" w14:textId="557E19E2" w:rsidR="00DF5CEB" w:rsidRPr="000E3EF7" w:rsidRDefault="00DF5CEB" w:rsidP="00DB1C28">
            <w:pPr>
              <w:pStyle w:val="DSEBody"/>
              <w:spacing w:after="120"/>
              <w:rPr>
                <w:rFonts w:asciiTheme="majorHAnsi" w:hAnsiTheme="majorHAnsi" w:cstheme="majorHAnsi"/>
                <w:szCs w:val="18"/>
              </w:rPr>
            </w:pPr>
            <w:r w:rsidRPr="000E3EF7">
              <w:rPr>
                <w:rFonts w:asciiTheme="majorHAnsi" w:hAnsiTheme="majorHAnsi" w:cstheme="majorHAnsi"/>
                <w:szCs w:val="18"/>
              </w:rPr>
              <w:t>Date last used</w:t>
            </w:r>
          </w:p>
        </w:tc>
      </w:tr>
      <w:tr w:rsidR="00DF5CEB" w14:paraId="102A3DBF" w14:textId="77777777" w:rsidTr="00DF5CEB">
        <w:tc>
          <w:tcPr>
            <w:tcW w:w="2268" w:type="dxa"/>
          </w:tcPr>
          <w:p w14:paraId="3F98E7F8" w14:textId="3F8F7904" w:rsidR="00DF5CEB" w:rsidRPr="00E43850" w:rsidRDefault="00DF5CEB" w:rsidP="00DB1C28">
            <w:pPr>
              <w:pStyle w:val="DSEBody"/>
              <w:spacing w:after="120"/>
              <w:rPr>
                <w:rFonts w:asciiTheme="majorHAnsi" w:hAnsiTheme="majorHAnsi" w:cstheme="majorHAnsi"/>
                <w:szCs w:val="18"/>
              </w:rPr>
            </w:pPr>
            <w:r w:rsidRPr="00E43850">
              <w:rPr>
                <w:rFonts w:asciiTheme="majorHAnsi" w:hAnsiTheme="majorHAnsi" w:cstheme="majorHAnsi"/>
                <w:szCs w:val="18"/>
              </w:rPr>
              <w:t>order</w:t>
            </w:r>
          </w:p>
        </w:tc>
        <w:tc>
          <w:tcPr>
            <w:tcW w:w="7367" w:type="dxa"/>
          </w:tcPr>
          <w:p w14:paraId="6807D95A" w14:textId="01064FA5" w:rsidR="00DF5CEB" w:rsidRPr="000E3EF7" w:rsidRDefault="00DF5CEB" w:rsidP="00DB1C28">
            <w:pPr>
              <w:pStyle w:val="DSEBody"/>
              <w:spacing w:after="120"/>
              <w:rPr>
                <w:rFonts w:asciiTheme="majorHAnsi" w:hAnsiTheme="majorHAnsi" w:cstheme="majorHAnsi"/>
                <w:szCs w:val="18"/>
              </w:rPr>
            </w:pPr>
            <w:r w:rsidRPr="000E3EF7">
              <w:rPr>
                <w:rFonts w:asciiTheme="majorHAnsi" w:hAnsiTheme="majorHAnsi" w:cstheme="majorHAnsi"/>
                <w:szCs w:val="18"/>
              </w:rPr>
              <w:t>For PMs and PCMs, valid values are in</w:t>
            </w:r>
            <w:r w:rsidR="00EA5AC0">
              <w:rPr>
                <w:rFonts w:asciiTheme="majorHAnsi" w:hAnsiTheme="majorHAnsi" w:cstheme="majorHAnsi"/>
                <w:szCs w:val="18"/>
              </w:rPr>
              <w:t xml:space="preserve"> </w:t>
            </w:r>
            <w:r w:rsidR="00EA5AC0" w:rsidRPr="000E3EF7">
              <w:rPr>
                <w:rFonts w:asciiTheme="majorHAnsi" w:hAnsiTheme="majorHAnsi" w:cstheme="majorHAnsi"/>
              </w:rPr>
              <w:t>Victorian Reference Data List</w:t>
            </w:r>
            <w:r w:rsidR="00EA5AC0" w:rsidRPr="000E3EF7" w:rsidDel="00EA5AC0">
              <w:rPr>
                <w:rFonts w:asciiTheme="majorHAnsi" w:hAnsiTheme="majorHAnsi" w:cstheme="majorHAnsi"/>
                <w:szCs w:val="18"/>
              </w:rPr>
              <w:t xml:space="preserve"> </w:t>
            </w:r>
          </w:p>
        </w:tc>
      </w:tr>
    </w:tbl>
    <w:p w14:paraId="4D3B77F6" w14:textId="77777777" w:rsidR="00106B98" w:rsidRDefault="00106B98" w:rsidP="001C5A30">
      <w:pPr>
        <w:pStyle w:val="BodyText"/>
      </w:pPr>
    </w:p>
    <w:p w14:paraId="3F968755" w14:textId="688EE6DC" w:rsidR="00E3163C" w:rsidRDefault="00E3163C" w:rsidP="001C5A30">
      <w:pPr>
        <w:pStyle w:val="BodyText"/>
      </w:pPr>
      <w:r>
        <w:t>The following elements are used to capture the mark state, condition, type and source of origin for all types of marks.</w:t>
      </w:r>
    </w:p>
    <w:p w14:paraId="3DCF3A89" w14:textId="42F06DAF" w:rsidR="00E3163C" w:rsidRPr="00B24DC7" w:rsidRDefault="00E3163C" w:rsidP="00E3163C">
      <w:pPr>
        <w:pStyle w:val="DSEBody"/>
        <w:spacing w:before="120" w:after="200" w:line="240" w:lineRule="auto"/>
        <w:rPr>
          <w:rStyle w:val="ePlanCodeChar"/>
          <w:b/>
          <w:bCs/>
          <w:sz w:val="20"/>
          <w:szCs w:val="28"/>
        </w:rPr>
      </w:pPr>
      <w:r w:rsidRPr="00B24DC7">
        <w:rPr>
          <w:rStyle w:val="ePlanCodeChar"/>
          <w:b/>
          <w:bCs/>
        </w:rPr>
        <w:t>Monument</w:t>
      </w:r>
    </w:p>
    <w:tbl>
      <w:tblPr>
        <w:tblStyle w:val="TableGrid"/>
        <w:tblW w:w="5000" w:type="pct"/>
        <w:tblLook w:val="04A0" w:firstRow="1" w:lastRow="0" w:firstColumn="1" w:lastColumn="0" w:noHBand="0" w:noVBand="1"/>
      </w:tblPr>
      <w:tblGrid>
        <w:gridCol w:w="2267"/>
        <w:gridCol w:w="7372"/>
      </w:tblGrid>
      <w:tr w:rsidR="00E3163C" w14:paraId="2A93C58A" w14:textId="77777777" w:rsidTr="00146F3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76" w:type="pct"/>
          </w:tcPr>
          <w:p w14:paraId="3245D711" w14:textId="557D5342" w:rsidR="00E3163C" w:rsidRPr="004D5DB6" w:rsidRDefault="00E3163C" w:rsidP="00146F38">
            <w:pPr>
              <w:pStyle w:val="TableHeadingLeft"/>
              <w:rPr>
                <w:color w:val="363534" w:themeColor="text1"/>
              </w:rPr>
            </w:pPr>
            <w:r w:rsidRPr="004D5DB6">
              <w:rPr>
                <w:color w:val="363534" w:themeColor="text1"/>
              </w:rPr>
              <w:t>Attribute</w:t>
            </w:r>
          </w:p>
        </w:tc>
        <w:tc>
          <w:tcPr>
            <w:tcW w:w="3824" w:type="pct"/>
          </w:tcPr>
          <w:p w14:paraId="3C588284" w14:textId="15D95E04" w:rsidR="00E3163C" w:rsidRPr="004D5DB6" w:rsidRDefault="00E3163C" w:rsidP="00146F3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E3163C" w14:paraId="078F1259" w14:textId="77777777" w:rsidTr="00146F38">
        <w:trPr>
          <w:cantSplit/>
        </w:trPr>
        <w:tc>
          <w:tcPr>
            <w:tcW w:w="1176" w:type="pct"/>
          </w:tcPr>
          <w:p w14:paraId="020E12D5" w14:textId="60D6EC4E"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name</w:t>
            </w:r>
          </w:p>
        </w:tc>
        <w:tc>
          <w:tcPr>
            <w:tcW w:w="3824" w:type="pct"/>
          </w:tcPr>
          <w:p w14:paraId="70F524BB" w14:textId="5BAFB015"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 xml:space="preserve">MON - [#] </w:t>
            </w:r>
            <w:r w:rsidR="00DD37E2">
              <w:rPr>
                <w:rFonts w:asciiTheme="majorHAnsi" w:hAnsiTheme="majorHAnsi" w:cstheme="majorHAnsi"/>
              </w:rPr>
              <w:t>e.g.</w:t>
            </w:r>
            <w:r w:rsidRPr="000E3EF7">
              <w:rPr>
                <w:rFonts w:asciiTheme="majorHAnsi" w:hAnsiTheme="majorHAnsi" w:cstheme="majorHAnsi"/>
              </w:rPr>
              <w:t xml:space="preserve"> </w:t>
            </w:r>
            <w:r w:rsidRPr="00DB1C28">
              <w:rPr>
                <w:rStyle w:val="ePlanCodeChar"/>
                <w:rFonts w:cs="Courier New"/>
              </w:rPr>
              <w:t>MON-1</w:t>
            </w:r>
          </w:p>
        </w:tc>
      </w:tr>
      <w:tr w:rsidR="00E3163C" w14:paraId="5EAD7DA1" w14:textId="77777777" w:rsidTr="00146F38">
        <w:trPr>
          <w:cantSplit/>
        </w:trPr>
        <w:tc>
          <w:tcPr>
            <w:tcW w:w="1176" w:type="pct"/>
          </w:tcPr>
          <w:p w14:paraId="16BFA6D8" w14:textId="7BE738C8"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desc</w:t>
            </w:r>
          </w:p>
        </w:tc>
        <w:tc>
          <w:tcPr>
            <w:tcW w:w="3824" w:type="pct"/>
          </w:tcPr>
          <w:p w14:paraId="51705D06" w14:textId="7E030220"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 xml:space="preserve">Surveyor's description of the monument if type does not fully describe the monument. </w:t>
            </w:r>
            <w:r w:rsidR="00DD37E2">
              <w:rPr>
                <w:rFonts w:asciiTheme="majorHAnsi" w:hAnsiTheme="majorHAnsi" w:cstheme="majorHAnsi"/>
              </w:rPr>
              <w:t>e.g.</w:t>
            </w:r>
            <w:r w:rsidRPr="000E3EF7">
              <w:rPr>
                <w:rFonts w:asciiTheme="majorHAnsi" w:hAnsiTheme="majorHAnsi" w:cstheme="majorHAnsi"/>
              </w:rPr>
              <w:t xml:space="preserve"> "Brass plaque in concrete with beacon".</w:t>
            </w:r>
          </w:p>
        </w:tc>
      </w:tr>
      <w:tr w:rsidR="00E3163C" w14:paraId="786C31E0" w14:textId="77777777" w:rsidTr="00146F38">
        <w:trPr>
          <w:cantSplit/>
        </w:trPr>
        <w:tc>
          <w:tcPr>
            <w:tcW w:w="1176" w:type="pct"/>
          </w:tcPr>
          <w:p w14:paraId="40B96A25" w14:textId="5E5D5484"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pntRef</w:t>
            </w:r>
          </w:p>
        </w:tc>
        <w:tc>
          <w:tcPr>
            <w:tcW w:w="3824" w:type="pct"/>
          </w:tcPr>
          <w:p w14:paraId="2429F36C" w14:textId="6EE3B458"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 xml:space="preserve">Reference to the </w:t>
            </w:r>
            <w:r w:rsidRPr="00DB1C28">
              <w:rPr>
                <w:rStyle w:val="ePlanCodeChar"/>
                <w:rFonts w:cs="Courier New"/>
              </w:rPr>
              <w:t>name</w:t>
            </w:r>
            <w:r w:rsidRPr="000E3EF7">
              <w:rPr>
                <w:rFonts w:asciiTheme="majorHAnsi" w:hAnsiTheme="majorHAnsi" w:cstheme="majorHAnsi"/>
              </w:rPr>
              <w:t xml:space="preserve"> attribute of the linked </w:t>
            </w:r>
            <w:r w:rsidRPr="00DB1C28">
              <w:rPr>
                <w:rStyle w:val="ePlanCodeChar"/>
                <w:rFonts w:cs="Courier New"/>
              </w:rPr>
              <w:t>CgPoint</w:t>
            </w:r>
            <w:r w:rsidRPr="000E3EF7">
              <w:rPr>
                <w:rFonts w:asciiTheme="majorHAnsi" w:hAnsiTheme="majorHAnsi" w:cstheme="majorHAnsi"/>
              </w:rPr>
              <w:t>.</w:t>
            </w:r>
          </w:p>
        </w:tc>
      </w:tr>
      <w:tr w:rsidR="00E3163C" w14:paraId="01634222" w14:textId="77777777" w:rsidTr="00146F38">
        <w:trPr>
          <w:cantSplit/>
        </w:trPr>
        <w:tc>
          <w:tcPr>
            <w:tcW w:w="1176" w:type="pct"/>
          </w:tcPr>
          <w:p w14:paraId="69C24EB1" w14:textId="6162E9BE"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type</w:t>
            </w:r>
          </w:p>
        </w:tc>
        <w:tc>
          <w:tcPr>
            <w:tcW w:w="3824" w:type="pct"/>
          </w:tcPr>
          <w:p w14:paraId="5E51C0EE" w14:textId="308A905A"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See Victorian Reference Data List</w:t>
            </w:r>
          </w:p>
        </w:tc>
      </w:tr>
      <w:tr w:rsidR="00E3163C" w14:paraId="724BAEAF" w14:textId="77777777" w:rsidTr="00146F38">
        <w:trPr>
          <w:cantSplit/>
        </w:trPr>
        <w:tc>
          <w:tcPr>
            <w:tcW w:w="1176" w:type="pct"/>
          </w:tcPr>
          <w:p w14:paraId="57ECB365" w14:textId="00288EE0"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state</w:t>
            </w:r>
          </w:p>
        </w:tc>
        <w:tc>
          <w:tcPr>
            <w:tcW w:w="3824" w:type="pct"/>
          </w:tcPr>
          <w:p w14:paraId="2EAB0781" w14:textId="4ED09440"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See Victorian Reference Data List</w:t>
            </w:r>
          </w:p>
        </w:tc>
      </w:tr>
      <w:tr w:rsidR="00E3163C" w14:paraId="55494E2E" w14:textId="77777777" w:rsidTr="00146F38">
        <w:trPr>
          <w:cantSplit/>
        </w:trPr>
        <w:tc>
          <w:tcPr>
            <w:tcW w:w="1176" w:type="pct"/>
          </w:tcPr>
          <w:p w14:paraId="5C797312" w14:textId="2B354B73"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condition</w:t>
            </w:r>
          </w:p>
        </w:tc>
        <w:tc>
          <w:tcPr>
            <w:tcW w:w="3824" w:type="pct"/>
          </w:tcPr>
          <w:p w14:paraId="3A40715A" w14:textId="32D446FF"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See Victorian Reference Data List</w:t>
            </w:r>
          </w:p>
        </w:tc>
      </w:tr>
      <w:tr w:rsidR="00E3163C" w14:paraId="2054EB7D" w14:textId="77777777" w:rsidTr="00146F38">
        <w:trPr>
          <w:cantSplit/>
        </w:trPr>
        <w:tc>
          <w:tcPr>
            <w:tcW w:w="1176" w:type="pct"/>
          </w:tcPr>
          <w:p w14:paraId="7849154C" w14:textId="15C75CF7" w:rsidR="00E3163C" w:rsidRPr="000E3EF7" w:rsidRDefault="00E06D36" w:rsidP="00146F38">
            <w:pPr>
              <w:pStyle w:val="TableTextLeft"/>
              <w:rPr>
                <w:rFonts w:asciiTheme="majorHAnsi" w:hAnsiTheme="majorHAnsi" w:cstheme="majorHAnsi"/>
              </w:rPr>
            </w:pPr>
            <w:r w:rsidRPr="000E3EF7">
              <w:rPr>
                <w:rFonts w:asciiTheme="majorHAnsi" w:hAnsiTheme="majorHAnsi" w:cstheme="majorHAnsi"/>
              </w:rPr>
              <w:t>originSurvey</w:t>
            </w:r>
          </w:p>
        </w:tc>
        <w:tc>
          <w:tcPr>
            <w:tcW w:w="3824" w:type="pct"/>
          </w:tcPr>
          <w:p w14:paraId="26C2F59A" w14:textId="54757711" w:rsidR="00E3163C" w:rsidRPr="000E3EF7" w:rsidRDefault="00E3163C" w:rsidP="00146F38">
            <w:pPr>
              <w:pStyle w:val="TableTextLeft"/>
              <w:rPr>
                <w:rFonts w:asciiTheme="majorHAnsi" w:hAnsiTheme="majorHAnsi" w:cstheme="majorHAnsi"/>
              </w:rPr>
            </w:pPr>
            <w:r w:rsidRPr="000E3EF7">
              <w:rPr>
                <w:rFonts w:asciiTheme="majorHAnsi" w:hAnsiTheme="majorHAnsi" w:cstheme="majorHAnsi"/>
              </w:rPr>
              <w:t>Record plan number for reference marks found from previous plan. Refer to the current Plan Number if this is a new mark</w:t>
            </w:r>
          </w:p>
        </w:tc>
      </w:tr>
    </w:tbl>
    <w:p w14:paraId="2FB4B780" w14:textId="77777777" w:rsidR="00146F38" w:rsidRDefault="00146F38" w:rsidP="00E06D36">
      <w:pPr>
        <w:pStyle w:val="DSEBody"/>
        <w:spacing w:before="120" w:after="200" w:line="240" w:lineRule="auto"/>
        <w:rPr>
          <w:rStyle w:val="ePlanCodeChar"/>
          <w:b/>
          <w:bCs/>
        </w:rPr>
      </w:pPr>
    </w:p>
    <w:p w14:paraId="01652141" w14:textId="120D9FB6" w:rsidR="00E06D36" w:rsidRPr="00B24DC7" w:rsidRDefault="00E06D36" w:rsidP="00E06D36">
      <w:pPr>
        <w:pStyle w:val="DSEBody"/>
        <w:spacing w:before="120" w:after="200" w:line="240" w:lineRule="auto"/>
        <w:rPr>
          <w:rStyle w:val="ePlanCodeChar"/>
          <w:b/>
          <w:bCs/>
          <w:sz w:val="20"/>
          <w:szCs w:val="28"/>
        </w:rPr>
      </w:pPr>
      <w:r w:rsidRPr="00B24DC7">
        <w:rPr>
          <w:rStyle w:val="ePlanCodeChar"/>
          <w:b/>
          <w:bCs/>
        </w:rPr>
        <w:t>InstrumentSetup</w:t>
      </w:r>
    </w:p>
    <w:tbl>
      <w:tblPr>
        <w:tblStyle w:val="TableGrid"/>
        <w:tblW w:w="0" w:type="auto"/>
        <w:tblLook w:val="04A0" w:firstRow="1" w:lastRow="0" w:firstColumn="1" w:lastColumn="0" w:noHBand="0" w:noVBand="1"/>
      </w:tblPr>
      <w:tblGrid>
        <w:gridCol w:w="2268"/>
        <w:gridCol w:w="7371"/>
      </w:tblGrid>
      <w:tr w:rsidR="00E06D36" w14:paraId="4FA94479" w14:textId="77777777" w:rsidTr="00E06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56D55EFB" w14:textId="4A9D0C9A" w:rsidR="00E06D36" w:rsidRPr="00E06D36" w:rsidRDefault="00E06D36" w:rsidP="001C5A30">
            <w:pPr>
              <w:pStyle w:val="BodyText"/>
              <w:rPr>
                <w:b/>
              </w:rPr>
            </w:pPr>
            <w:bookmarkStart w:id="45" w:name="_Hlk528750678"/>
            <w:r>
              <w:rPr>
                <w:b/>
              </w:rPr>
              <w:t>Attribute</w:t>
            </w:r>
          </w:p>
        </w:tc>
        <w:tc>
          <w:tcPr>
            <w:tcW w:w="7371" w:type="dxa"/>
          </w:tcPr>
          <w:p w14:paraId="52A99AEC" w14:textId="0B38B019" w:rsidR="00E06D36" w:rsidRPr="00E06D36" w:rsidRDefault="00E06D36" w:rsidP="001C5A30">
            <w:pPr>
              <w:pStyle w:val="BodyText"/>
              <w:cnfStyle w:val="100000000000" w:firstRow="1" w:lastRow="0" w:firstColumn="0" w:lastColumn="0" w:oddVBand="0" w:evenVBand="0" w:oddHBand="0" w:evenHBand="0" w:firstRowFirstColumn="0" w:firstRowLastColumn="0" w:lastRowFirstColumn="0" w:lastRowLastColumn="0"/>
              <w:rPr>
                <w:b/>
              </w:rPr>
            </w:pPr>
            <w:r>
              <w:rPr>
                <w:b/>
              </w:rPr>
              <w:t>Expected Value</w:t>
            </w:r>
          </w:p>
        </w:tc>
      </w:tr>
      <w:bookmarkEnd w:id="45"/>
      <w:tr w:rsidR="00E06D36" w14:paraId="55235C43" w14:textId="77777777" w:rsidTr="00E06D36">
        <w:tc>
          <w:tcPr>
            <w:tcW w:w="2268" w:type="dxa"/>
          </w:tcPr>
          <w:p w14:paraId="2BB4AFA6" w14:textId="5BDE4995"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id</w:t>
            </w:r>
          </w:p>
        </w:tc>
        <w:tc>
          <w:tcPr>
            <w:tcW w:w="7371" w:type="dxa"/>
          </w:tcPr>
          <w:p w14:paraId="4DC3370A" w14:textId="3965A151"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 xml:space="preserve">IS - [#] </w:t>
            </w:r>
            <w:r w:rsidR="00DD37E2">
              <w:rPr>
                <w:rFonts w:asciiTheme="majorHAnsi" w:hAnsiTheme="majorHAnsi" w:cstheme="majorHAnsi"/>
              </w:rPr>
              <w:t>e.g.</w:t>
            </w:r>
            <w:r w:rsidRPr="000E3EF7">
              <w:rPr>
                <w:rFonts w:asciiTheme="majorHAnsi" w:hAnsiTheme="majorHAnsi" w:cstheme="majorHAnsi"/>
              </w:rPr>
              <w:t xml:space="preserve"> </w:t>
            </w:r>
            <w:r w:rsidRPr="00DB1C28">
              <w:rPr>
                <w:rStyle w:val="ePlanCodeChar"/>
                <w:rFonts w:cs="Courier New"/>
              </w:rPr>
              <w:t>IS-1</w:t>
            </w:r>
          </w:p>
        </w:tc>
      </w:tr>
      <w:tr w:rsidR="00E06D36" w14:paraId="3C97FF0D" w14:textId="77777777" w:rsidTr="00E06D36">
        <w:tc>
          <w:tcPr>
            <w:tcW w:w="2268" w:type="dxa"/>
          </w:tcPr>
          <w:p w14:paraId="48976A2E" w14:textId="5514D696"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stationName</w:t>
            </w:r>
          </w:p>
        </w:tc>
        <w:tc>
          <w:tcPr>
            <w:tcW w:w="7371" w:type="dxa"/>
          </w:tcPr>
          <w:p w14:paraId="73D13981" w14:textId="0758FB33"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 xml:space="preserve">Same as </w:t>
            </w:r>
            <w:r w:rsidRPr="00DB1C28">
              <w:rPr>
                <w:rStyle w:val="ePlanCodeChar"/>
                <w:rFonts w:cs="Courier New"/>
              </w:rPr>
              <w:t>id</w:t>
            </w:r>
          </w:p>
        </w:tc>
      </w:tr>
      <w:tr w:rsidR="00E06D36" w14:paraId="0033A821" w14:textId="77777777" w:rsidTr="00E06D36">
        <w:tc>
          <w:tcPr>
            <w:tcW w:w="2268" w:type="dxa"/>
          </w:tcPr>
          <w:p w14:paraId="2E2072DC" w14:textId="4EAF5E4B"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instrumentHeight</w:t>
            </w:r>
          </w:p>
        </w:tc>
        <w:tc>
          <w:tcPr>
            <w:tcW w:w="7371" w:type="dxa"/>
          </w:tcPr>
          <w:p w14:paraId="2DE3334C" w14:textId="1C770188" w:rsidR="00E06D36" w:rsidRPr="000E3EF7" w:rsidRDefault="00E06D36" w:rsidP="001C5A30">
            <w:pPr>
              <w:pStyle w:val="BodyText"/>
              <w:rPr>
                <w:rFonts w:asciiTheme="majorHAnsi" w:hAnsiTheme="majorHAnsi" w:cstheme="majorHAnsi"/>
              </w:rPr>
            </w:pPr>
            <w:r w:rsidRPr="000E3EF7">
              <w:rPr>
                <w:rFonts w:asciiTheme="majorHAnsi" w:hAnsiTheme="majorHAnsi" w:cstheme="majorHAnsi"/>
              </w:rPr>
              <w:t>Not used in Victoria, default to 0</w:t>
            </w:r>
          </w:p>
        </w:tc>
      </w:tr>
    </w:tbl>
    <w:p w14:paraId="4AE0ECFE" w14:textId="26F82AA4" w:rsidR="00312D44" w:rsidRDefault="00312D44" w:rsidP="001C5A30">
      <w:pPr>
        <w:pStyle w:val="BodyText"/>
      </w:pPr>
    </w:p>
    <w:p w14:paraId="1988A5D4" w14:textId="77777777" w:rsidR="00312D44" w:rsidRDefault="00312D44">
      <w:pPr>
        <w:rPr>
          <w:rFonts w:cs="Times New Roman"/>
          <w:lang w:eastAsia="en-US"/>
        </w:rPr>
      </w:pPr>
      <w:r>
        <w:br w:type="page"/>
      </w:r>
    </w:p>
    <w:p w14:paraId="6C056B74" w14:textId="77777777" w:rsidR="00E06D36" w:rsidRDefault="00E06D36" w:rsidP="001C5A30">
      <w:pPr>
        <w:pStyle w:val="BodyText"/>
      </w:pPr>
    </w:p>
    <w:p w14:paraId="5D610527" w14:textId="77777777" w:rsidR="004A160C" w:rsidRPr="00B24DC7" w:rsidRDefault="004A160C" w:rsidP="004A160C">
      <w:pPr>
        <w:pStyle w:val="DSEBody"/>
        <w:spacing w:before="120" w:after="200" w:line="240" w:lineRule="auto"/>
        <w:rPr>
          <w:rStyle w:val="ePlanCodeChar"/>
          <w:b/>
          <w:bCs/>
          <w:sz w:val="20"/>
          <w:szCs w:val="28"/>
        </w:rPr>
      </w:pPr>
      <w:r w:rsidRPr="00B24DC7">
        <w:rPr>
          <w:rStyle w:val="ePlanCodeChar"/>
          <w:b/>
          <w:bCs/>
        </w:rPr>
        <w:t>InstrumentPoint</w:t>
      </w:r>
    </w:p>
    <w:tbl>
      <w:tblPr>
        <w:tblStyle w:val="TableGrid"/>
        <w:tblW w:w="0" w:type="auto"/>
        <w:tblLook w:val="04A0" w:firstRow="1" w:lastRow="0" w:firstColumn="1" w:lastColumn="0" w:noHBand="0" w:noVBand="1"/>
      </w:tblPr>
      <w:tblGrid>
        <w:gridCol w:w="2268"/>
        <w:gridCol w:w="7371"/>
      </w:tblGrid>
      <w:tr w:rsidR="00101202" w14:paraId="32ADA66B" w14:textId="77777777" w:rsidTr="0010120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80E1AE0" w14:textId="39C30BE9" w:rsidR="00101202" w:rsidRDefault="00101202" w:rsidP="00101202">
            <w:pPr>
              <w:pStyle w:val="BodyText"/>
            </w:pPr>
            <w:r>
              <w:rPr>
                <w:b/>
              </w:rPr>
              <w:t>Attribute</w:t>
            </w:r>
          </w:p>
        </w:tc>
        <w:tc>
          <w:tcPr>
            <w:tcW w:w="7371" w:type="dxa"/>
          </w:tcPr>
          <w:p w14:paraId="1029E7C8" w14:textId="0AACCEBA" w:rsidR="00101202" w:rsidRDefault="00101202" w:rsidP="00101202">
            <w:pPr>
              <w:pStyle w:val="BodyText"/>
              <w:cnfStyle w:val="100000000000" w:firstRow="1" w:lastRow="0" w:firstColumn="0" w:lastColumn="0" w:oddVBand="0" w:evenVBand="0" w:oddHBand="0" w:evenHBand="0" w:firstRowFirstColumn="0" w:firstRowLastColumn="0" w:lastRowFirstColumn="0" w:lastRowLastColumn="0"/>
            </w:pPr>
            <w:r>
              <w:rPr>
                <w:b/>
              </w:rPr>
              <w:t>Expected Value</w:t>
            </w:r>
          </w:p>
        </w:tc>
      </w:tr>
      <w:tr w:rsidR="00101202" w14:paraId="3B79A8A1" w14:textId="77777777" w:rsidTr="00101202">
        <w:tc>
          <w:tcPr>
            <w:tcW w:w="2268" w:type="dxa"/>
          </w:tcPr>
          <w:p w14:paraId="4AD62AA4" w14:textId="2A5CEACC" w:rsidR="00101202" w:rsidRPr="000E3EF7" w:rsidRDefault="00101202" w:rsidP="00101202">
            <w:pPr>
              <w:pStyle w:val="BodyText"/>
              <w:rPr>
                <w:rFonts w:asciiTheme="majorHAnsi" w:hAnsiTheme="majorHAnsi" w:cstheme="majorHAnsi"/>
              </w:rPr>
            </w:pPr>
            <w:r w:rsidRPr="000E3EF7">
              <w:rPr>
                <w:rFonts w:asciiTheme="majorHAnsi" w:hAnsiTheme="majorHAnsi" w:cstheme="majorHAnsi"/>
              </w:rPr>
              <w:t>pntRef</w:t>
            </w:r>
          </w:p>
        </w:tc>
        <w:tc>
          <w:tcPr>
            <w:tcW w:w="7371" w:type="dxa"/>
          </w:tcPr>
          <w:p w14:paraId="152EB244" w14:textId="65F36E37" w:rsidR="00101202" w:rsidRPr="000E3EF7" w:rsidRDefault="00101202" w:rsidP="00101202">
            <w:pPr>
              <w:pStyle w:val="BodyText"/>
              <w:rPr>
                <w:rFonts w:asciiTheme="majorHAnsi" w:hAnsiTheme="majorHAnsi" w:cstheme="majorHAnsi"/>
              </w:rPr>
            </w:pPr>
            <w:r w:rsidRPr="000E3EF7">
              <w:rPr>
                <w:rFonts w:asciiTheme="majorHAnsi" w:hAnsiTheme="majorHAnsi" w:cstheme="majorHAnsi"/>
              </w:rPr>
              <w:t xml:space="preserve">Reference to the </w:t>
            </w:r>
            <w:r w:rsidRPr="00DB1C28">
              <w:rPr>
                <w:rStyle w:val="ePlanCodeChar"/>
                <w:rFonts w:cs="Courier New"/>
              </w:rPr>
              <w:t>CgPoint</w:t>
            </w:r>
            <w:r w:rsidRPr="000E3EF7">
              <w:rPr>
                <w:rStyle w:val="ePlanCodeChar"/>
                <w:rFonts w:asciiTheme="majorHAnsi" w:hAnsiTheme="majorHAnsi" w:cstheme="majorHAnsi"/>
              </w:rPr>
              <w:t xml:space="preserve"> </w:t>
            </w:r>
            <w:r w:rsidRPr="000E3EF7">
              <w:rPr>
                <w:rStyle w:val="ePlanCodeChar"/>
                <w:rFonts w:asciiTheme="majorHAnsi" w:hAnsiTheme="majorHAnsi" w:cstheme="majorHAnsi"/>
                <w:color w:val="363534" w:themeColor="text1"/>
              </w:rPr>
              <w:t xml:space="preserve">for this </w:t>
            </w:r>
            <w:r w:rsidRPr="00DB1C28">
              <w:rPr>
                <w:rStyle w:val="ePlanCodeChar"/>
                <w:rFonts w:cs="Courier New"/>
                <w:color w:val="7030A0"/>
              </w:rPr>
              <w:t>InstrumentP</w:t>
            </w:r>
            <w:r w:rsidRPr="00DB1C28">
              <w:rPr>
                <w:rStyle w:val="ePlanCodeChar"/>
                <w:rFonts w:cs="Courier New"/>
              </w:rPr>
              <w:t>oint</w:t>
            </w:r>
          </w:p>
        </w:tc>
      </w:tr>
    </w:tbl>
    <w:p w14:paraId="6A27BA79" w14:textId="77777777" w:rsidR="00763C3C" w:rsidRDefault="00763C3C" w:rsidP="001C5A30">
      <w:pPr>
        <w:pStyle w:val="BodyText"/>
      </w:pPr>
    </w:p>
    <w:p w14:paraId="28D5D93C" w14:textId="3F02D164" w:rsidR="00101202" w:rsidRDefault="00101202" w:rsidP="001C5A30">
      <w:pPr>
        <w:pStyle w:val="BodyText"/>
      </w:pPr>
      <w:r>
        <w:t>The following table show</w:t>
      </w:r>
      <w:r w:rsidR="006F572C">
        <w:t>s</w:t>
      </w:r>
      <w:r>
        <w:t xml:space="preserve"> the types of survey marks:</w:t>
      </w:r>
    </w:p>
    <w:p w14:paraId="6591AA1A" w14:textId="77777777" w:rsidR="00101202" w:rsidRPr="00DF0DAF" w:rsidRDefault="00101202" w:rsidP="00006060">
      <w:pPr>
        <w:pStyle w:val="ePlanElemEmphasis"/>
        <w:rPr>
          <w:rStyle w:val="ePlanElemName"/>
          <w:rFonts w:cs="Courier New"/>
          <w:b w:val="0"/>
          <w:sz w:val="18"/>
          <w:szCs w:val="28"/>
          <w:lang w:eastAsia="en-US"/>
        </w:rPr>
      </w:pPr>
      <w:r w:rsidRPr="00DF0DAF">
        <w:rPr>
          <w:rStyle w:val="ePlanElemName"/>
          <w:rFonts w:cs="Courier New"/>
          <w:b w:val="0"/>
          <w:sz w:val="18"/>
          <w:szCs w:val="28"/>
        </w:rPr>
        <w:t>&lt;CgPoints zoneNumber="</w:t>
      </w:r>
      <w:r w:rsidRPr="00DF0DAF">
        <w:rPr>
          <w:rStyle w:val="ePlanAttrValue"/>
          <w:rFonts w:cs="Courier New"/>
          <w:b w:val="0"/>
          <w:sz w:val="18"/>
          <w:szCs w:val="28"/>
        </w:rPr>
        <w:t>55</w:t>
      </w:r>
      <w:r w:rsidRPr="00DF0DAF">
        <w:rPr>
          <w:rStyle w:val="ePlanElemName"/>
          <w:rFonts w:cs="Courier New"/>
          <w:b w:val="0"/>
          <w:sz w:val="18"/>
          <w:szCs w:val="28"/>
        </w:rPr>
        <w:t>"&gt;</w:t>
      </w:r>
      <w:r w:rsidRPr="00DF0DAF">
        <w:rPr>
          <w:rStyle w:val="ePlanElemName"/>
          <w:rFonts w:cs="Courier New"/>
          <w:b w:val="0"/>
          <w:sz w:val="18"/>
          <w:szCs w:val="28"/>
        </w:rPr>
        <w:br/>
        <w:t xml:space="preserve">   &lt;CgPoint name="</w:t>
      </w:r>
      <w:r w:rsidRPr="00DF0DAF">
        <w:rPr>
          <w:rStyle w:val="ePlanAttrValue"/>
          <w:rFonts w:cs="Courier New"/>
          <w:b w:val="0"/>
          <w:sz w:val="18"/>
          <w:szCs w:val="28"/>
        </w:rPr>
        <w:t>CGPNT-1</w:t>
      </w:r>
      <w:r w:rsidRPr="00DF0DAF">
        <w:rPr>
          <w:rStyle w:val="ePlanElemName"/>
          <w:rFonts w:cs="Courier New"/>
          <w:b w:val="0"/>
          <w:sz w:val="18"/>
          <w:szCs w:val="28"/>
        </w:rPr>
        <w:t>" pntSurv="</w:t>
      </w:r>
      <w:r w:rsidRPr="00DF0DAF">
        <w:rPr>
          <w:rFonts w:cs="Courier New"/>
          <w:sz w:val="18"/>
          <w:szCs w:val="28"/>
        </w:rPr>
        <w:t>control</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 xml:space="preserve">" </w:t>
      </w:r>
      <w:r w:rsidRPr="00DF0DAF">
        <w:rPr>
          <w:rFonts w:eastAsia="Calibri" w:cs="Courier New"/>
          <w:color w:val="FF0000"/>
          <w:sz w:val="18"/>
          <w:szCs w:val="28"/>
          <w:highlight w:val="white"/>
          <w:lang w:eastAsia="zh-TW"/>
        </w:rPr>
        <w:t>oID</w:t>
      </w:r>
      <w:r w:rsidRPr="00DF0DAF">
        <w:rPr>
          <w:rFonts w:eastAsia="Calibri" w:cs="Courier New"/>
          <w:color w:val="0000FF"/>
          <w:sz w:val="18"/>
          <w:szCs w:val="28"/>
          <w:highlight w:val="white"/>
          <w:lang w:eastAsia="zh-TW"/>
        </w:rPr>
        <w:t>="</w:t>
      </w:r>
      <w:r w:rsidRPr="00DF0DAF">
        <w:rPr>
          <w:rStyle w:val="ePlanAttrValue"/>
          <w:rFonts w:cs="Courier New"/>
          <w:b w:val="0"/>
          <w:sz w:val="18"/>
          <w:szCs w:val="28"/>
        </w:rPr>
        <w:t>355206260</w:t>
      </w:r>
      <w:r w:rsidRPr="00DF0DAF">
        <w:rPr>
          <w:rFonts w:eastAsia="Calibri" w:cs="Courier New"/>
          <w:color w:val="0000FF"/>
          <w:sz w:val="18"/>
          <w:szCs w:val="28"/>
          <w:highlight w:val="white"/>
          <w:lang w:eastAsia="zh-TW"/>
        </w:rPr>
        <w:t>"</w:t>
      </w:r>
      <w:r w:rsidRPr="00DF0DAF">
        <w:rPr>
          <w:rFonts w:eastAsia="Calibri" w:cs="Courier New"/>
          <w:color w:val="0000FF"/>
          <w:sz w:val="18"/>
          <w:szCs w:val="28"/>
          <w:lang w:eastAsia="zh-TW"/>
        </w:rPr>
        <w:t xml:space="preserve"> </w:t>
      </w:r>
      <w:r w:rsidRPr="00DF0DAF">
        <w:rPr>
          <w:rFonts w:eastAsia="Calibri" w:cs="Courier New"/>
          <w:color w:val="FF0000"/>
          <w:sz w:val="18"/>
          <w:szCs w:val="28"/>
          <w:highlight w:val="white"/>
          <w:lang w:eastAsia="zh-TW"/>
        </w:rPr>
        <w:t>desc</w:t>
      </w:r>
      <w:r w:rsidRPr="00DF0DAF">
        <w:rPr>
          <w:rFonts w:eastAsia="Calibri" w:cs="Courier New"/>
          <w:color w:val="0000FF"/>
          <w:sz w:val="18"/>
          <w:szCs w:val="28"/>
          <w:highlight w:val="white"/>
          <w:lang w:eastAsia="zh-TW"/>
        </w:rPr>
        <w:t>="</w:t>
      </w:r>
      <w:r w:rsidRPr="00DF0DAF">
        <w:rPr>
          <w:rStyle w:val="ePlanAttrValue"/>
          <w:rFonts w:cs="Courier New"/>
          <w:b w:val="0"/>
          <w:sz w:val="18"/>
          <w:szCs w:val="28"/>
        </w:rPr>
        <w:t xml:space="preserve"> TARNEIT PM 626</w:t>
      </w:r>
      <w:r w:rsidRPr="00DF0DAF">
        <w:rPr>
          <w:rFonts w:eastAsia="Calibri" w:cs="Courier New"/>
          <w:color w:val="0000FF"/>
          <w:sz w:val="18"/>
          <w:szCs w:val="28"/>
          <w:highlight w:val="white"/>
          <w:lang w:eastAsia="zh-TW"/>
        </w:rPr>
        <w:t>"</w:t>
      </w:r>
      <w:r w:rsidRPr="00DF0DAF">
        <w:rPr>
          <w:rStyle w:val="ePlanElemName"/>
          <w:rFonts w:cs="Courier New"/>
          <w:b w:val="0"/>
          <w:sz w:val="18"/>
          <w:szCs w:val="28"/>
        </w:rPr>
        <w:t>&gt;</w:t>
      </w:r>
      <w:r w:rsidRPr="00DF0DAF">
        <w:rPr>
          <w:rStyle w:val="ePlanAttrValue"/>
          <w:rFonts w:cs="Courier New"/>
          <w:b w:val="0"/>
          <w:sz w:val="18"/>
          <w:szCs w:val="28"/>
        </w:rPr>
        <w:t>5809834 297734</w:t>
      </w:r>
      <w:r w:rsidRPr="00DF0DAF">
        <w:rPr>
          <w:rStyle w:val="ePlanElemName"/>
          <w:rFonts w:cs="Courier New"/>
          <w:b w:val="0"/>
          <w:sz w:val="18"/>
          <w:szCs w:val="28"/>
        </w:rPr>
        <w:t>&lt;/CgPoint&gt;</w:t>
      </w:r>
      <w:r w:rsidRPr="00DF0DAF">
        <w:rPr>
          <w:rStyle w:val="ePlanElemName"/>
          <w:rFonts w:cs="Courier New"/>
          <w:b w:val="0"/>
          <w:sz w:val="18"/>
          <w:szCs w:val="28"/>
        </w:rPr>
        <w:br/>
        <w:t xml:space="preserve">   &lt;CgPoint name="</w:t>
      </w:r>
      <w:r w:rsidRPr="00DF0DAF">
        <w:rPr>
          <w:rStyle w:val="ePlanAttrValue"/>
          <w:rFonts w:cs="Courier New"/>
          <w:b w:val="0"/>
          <w:sz w:val="18"/>
          <w:szCs w:val="28"/>
        </w:rPr>
        <w:t>CGPNT-2</w:t>
      </w:r>
      <w:r w:rsidRPr="00DF0DAF">
        <w:rPr>
          <w:rStyle w:val="ePlanElemName"/>
          <w:rFonts w:cs="Courier New"/>
          <w:b w:val="0"/>
          <w:sz w:val="18"/>
          <w:szCs w:val="28"/>
        </w:rPr>
        <w:t>" pntSurv="</w:t>
      </w:r>
      <w:r w:rsidRPr="00DF0DAF">
        <w:rPr>
          <w:rFonts w:cs="Courier New"/>
          <w:sz w:val="18"/>
          <w:szCs w:val="28"/>
        </w:rPr>
        <w:t>control</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 xml:space="preserve">" </w:t>
      </w:r>
      <w:r w:rsidRPr="00DF0DAF">
        <w:rPr>
          <w:rFonts w:eastAsia="Calibri" w:cs="Courier New"/>
          <w:color w:val="FF0000"/>
          <w:sz w:val="18"/>
          <w:szCs w:val="28"/>
          <w:highlight w:val="white"/>
          <w:lang w:eastAsia="zh-TW"/>
        </w:rPr>
        <w:t>oID</w:t>
      </w:r>
      <w:r w:rsidRPr="00DF0DAF">
        <w:rPr>
          <w:rFonts w:eastAsia="Calibri" w:cs="Courier New"/>
          <w:color w:val="0000FF"/>
          <w:sz w:val="18"/>
          <w:szCs w:val="28"/>
          <w:highlight w:val="white"/>
          <w:lang w:eastAsia="zh-TW"/>
        </w:rPr>
        <w:t>="</w:t>
      </w:r>
      <w:r w:rsidRPr="00DF0DAF">
        <w:rPr>
          <w:rStyle w:val="ePlanAttrValue"/>
          <w:rFonts w:cs="Courier New"/>
          <w:b w:val="0"/>
          <w:sz w:val="18"/>
          <w:szCs w:val="28"/>
        </w:rPr>
        <w:t>112340524</w:t>
      </w:r>
      <w:r w:rsidRPr="00DF0DAF">
        <w:rPr>
          <w:rFonts w:eastAsia="Calibri" w:cs="Courier New"/>
          <w:color w:val="0000FF"/>
          <w:sz w:val="18"/>
          <w:szCs w:val="28"/>
          <w:highlight w:val="white"/>
          <w:lang w:eastAsia="zh-TW"/>
        </w:rPr>
        <w:t>"</w:t>
      </w:r>
      <w:r w:rsidRPr="00DF0DAF">
        <w:rPr>
          <w:rFonts w:eastAsia="Calibri" w:cs="Courier New"/>
          <w:color w:val="0000FF"/>
          <w:sz w:val="18"/>
          <w:szCs w:val="28"/>
          <w:lang w:eastAsia="zh-TW"/>
        </w:rPr>
        <w:t xml:space="preserve"> </w:t>
      </w:r>
      <w:r w:rsidRPr="00DF0DAF">
        <w:rPr>
          <w:rFonts w:eastAsia="Calibri" w:cs="Courier New"/>
          <w:color w:val="FF0000"/>
          <w:sz w:val="18"/>
          <w:szCs w:val="28"/>
          <w:highlight w:val="white"/>
          <w:lang w:eastAsia="zh-TW"/>
        </w:rPr>
        <w:t>desc</w:t>
      </w:r>
      <w:r w:rsidRPr="00DF0DAF">
        <w:rPr>
          <w:rFonts w:eastAsia="Calibri" w:cs="Courier New"/>
          <w:color w:val="0000FF"/>
          <w:sz w:val="18"/>
          <w:szCs w:val="28"/>
          <w:highlight w:val="white"/>
          <w:lang w:eastAsia="zh-TW"/>
        </w:rPr>
        <w:t>="</w:t>
      </w:r>
      <w:r w:rsidRPr="00DF0DAF">
        <w:rPr>
          <w:rStyle w:val="ePlanAttrValue"/>
          <w:rFonts w:cs="Courier New"/>
          <w:b w:val="0"/>
          <w:sz w:val="18"/>
          <w:szCs w:val="28"/>
        </w:rPr>
        <w:t xml:space="preserve"> PCM112340524</w:t>
      </w:r>
      <w:r w:rsidRPr="00DF0DAF">
        <w:rPr>
          <w:rFonts w:eastAsia="Calibri" w:cs="Courier New"/>
          <w:color w:val="0000FF"/>
          <w:sz w:val="18"/>
          <w:szCs w:val="28"/>
          <w:highlight w:val="white"/>
          <w:lang w:eastAsia="zh-TW"/>
        </w:rPr>
        <w:t>"</w:t>
      </w:r>
      <w:r w:rsidRPr="00DF0DAF">
        <w:rPr>
          <w:rStyle w:val="ePlanElemName"/>
          <w:rFonts w:cs="Courier New"/>
          <w:b w:val="0"/>
          <w:sz w:val="18"/>
          <w:szCs w:val="28"/>
        </w:rPr>
        <w:t>&gt;</w:t>
      </w:r>
      <w:r w:rsidRPr="00DF0DAF">
        <w:rPr>
          <w:rStyle w:val="ePlanAttrValue"/>
          <w:rFonts w:cs="Courier New"/>
          <w:b w:val="0"/>
          <w:sz w:val="18"/>
          <w:szCs w:val="28"/>
        </w:rPr>
        <w:t>5809482</w:t>
      </w:r>
      <w:r w:rsidRPr="00DF0DAF">
        <w:rPr>
          <w:rStyle w:val="ePlanElemName"/>
          <w:rFonts w:cs="Courier New"/>
          <w:b w:val="0"/>
          <w:sz w:val="18"/>
          <w:szCs w:val="28"/>
        </w:rPr>
        <w:t xml:space="preserve"> </w:t>
      </w:r>
      <w:r w:rsidRPr="00DF0DAF">
        <w:rPr>
          <w:rStyle w:val="ePlanAttrValue"/>
          <w:rFonts w:cs="Courier New"/>
          <w:b w:val="0"/>
          <w:sz w:val="18"/>
          <w:szCs w:val="28"/>
        </w:rPr>
        <w:t>297556</w:t>
      </w:r>
      <w:r w:rsidRPr="00DF0DAF">
        <w:rPr>
          <w:rStyle w:val="ePlanElemName"/>
          <w:rFonts w:cs="Courier New"/>
          <w:b w:val="0"/>
          <w:sz w:val="18"/>
          <w:szCs w:val="28"/>
        </w:rPr>
        <w:t>&lt;/CgPoint&gt;</w:t>
      </w:r>
      <w:r w:rsidRPr="00DF0DAF">
        <w:rPr>
          <w:rStyle w:val="ePlanElemName"/>
          <w:rFonts w:cs="Courier New"/>
          <w:b w:val="0"/>
          <w:sz w:val="18"/>
          <w:szCs w:val="28"/>
        </w:rPr>
        <w:br/>
        <w:t xml:space="preserve">   &lt;CgPoint name="</w:t>
      </w:r>
      <w:r w:rsidRPr="00DF0DAF">
        <w:rPr>
          <w:rStyle w:val="ePlanAttrValue"/>
          <w:rFonts w:cs="Courier New"/>
          <w:b w:val="0"/>
          <w:sz w:val="18"/>
          <w:szCs w:val="28"/>
        </w:rPr>
        <w:t>CGPNT-3</w:t>
      </w:r>
      <w:r w:rsidRPr="00DF0DAF">
        <w:rPr>
          <w:rStyle w:val="ePlanElemName"/>
          <w:rFonts w:cs="Courier New"/>
          <w:b w:val="0"/>
          <w:sz w:val="18"/>
          <w:szCs w:val="28"/>
        </w:rPr>
        <w:t>" pntSurv="</w:t>
      </w:r>
      <w:r w:rsidRPr="00DF0DAF">
        <w:rPr>
          <w:rFonts w:cs="Courier New"/>
          <w:sz w:val="18"/>
          <w:szCs w:val="28"/>
        </w:rPr>
        <w:t>reference</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"&gt;</w:t>
      </w:r>
      <w:r w:rsidRPr="00DF0DAF">
        <w:rPr>
          <w:rStyle w:val="ePlanAttrValue"/>
          <w:rFonts w:cs="Courier New"/>
          <w:b w:val="0"/>
          <w:sz w:val="18"/>
          <w:szCs w:val="28"/>
        </w:rPr>
        <w:t>5809516</w:t>
      </w:r>
      <w:r w:rsidRPr="00DF0DAF">
        <w:rPr>
          <w:rStyle w:val="ePlanElemName"/>
          <w:rFonts w:cs="Courier New"/>
          <w:b w:val="0"/>
          <w:sz w:val="18"/>
          <w:szCs w:val="28"/>
        </w:rPr>
        <w:t xml:space="preserve"> </w:t>
      </w:r>
      <w:r w:rsidRPr="00DF0DAF">
        <w:rPr>
          <w:rStyle w:val="ePlanAttrValue"/>
          <w:rFonts w:cs="Courier New"/>
          <w:b w:val="0"/>
          <w:sz w:val="18"/>
          <w:szCs w:val="28"/>
        </w:rPr>
        <w:t>297562</w:t>
      </w:r>
      <w:r w:rsidRPr="00DF0DAF">
        <w:rPr>
          <w:rStyle w:val="ePlanElemName"/>
          <w:rFonts w:cs="Courier New"/>
          <w:b w:val="0"/>
          <w:sz w:val="18"/>
          <w:szCs w:val="28"/>
        </w:rPr>
        <w:t>&lt;/CgPoint&gt;</w:t>
      </w:r>
      <w:r w:rsidRPr="00DF0DAF">
        <w:rPr>
          <w:rStyle w:val="ePlanElemName"/>
          <w:rFonts w:cs="Courier New"/>
          <w:b w:val="0"/>
          <w:sz w:val="18"/>
          <w:szCs w:val="28"/>
        </w:rPr>
        <w:br/>
        <w:t xml:space="preserve">   &lt;CgPoint name="</w:t>
      </w:r>
      <w:r w:rsidRPr="00DF0DAF">
        <w:rPr>
          <w:rStyle w:val="ePlanAttrValue"/>
          <w:rFonts w:cs="Courier New"/>
          <w:b w:val="0"/>
          <w:sz w:val="18"/>
          <w:szCs w:val="28"/>
        </w:rPr>
        <w:t>CGPNT-4</w:t>
      </w:r>
      <w:r w:rsidRPr="00DF0DAF">
        <w:rPr>
          <w:rStyle w:val="ePlanElemName"/>
          <w:rFonts w:cs="Courier New"/>
          <w:b w:val="0"/>
          <w:sz w:val="18"/>
          <w:szCs w:val="28"/>
        </w:rPr>
        <w:t>" pntSurv="</w:t>
      </w:r>
      <w:r w:rsidRPr="00DF0DAF">
        <w:rPr>
          <w:rFonts w:cs="Courier New"/>
          <w:sz w:val="18"/>
          <w:szCs w:val="28"/>
        </w:rPr>
        <w:t>traverse</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"&gt;</w:t>
      </w:r>
      <w:r w:rsidRPr="00DF0DAF">
        <w:rPr>
          <w:rStyle w:val="ePlanAttrValue"/>
          <w:rFonts w:cs="Courier New"/>
          <w:b w:val="0"/>
          <w:sz w:val="18"/>
          <w:szCs w:val="28"/>
        </w:rPr>
        <w:t>5809517</w:t>
      </w:r>
      <w:r w:rsidRPr="00DF0DAF">
        <w:rPr>
          <w:rStyle w:val="ePlanElemName"/>
          <w:rFonts w:cs="Courier New"/>
          <w:b w:val="0"/>
          <w:sz w:val="18"/>
          <w:szCs w:val="28"/>
        </w:rPr>
        <w:t xml:space="preserve"> </w:t>
      </w:r>
      <w:r w:rsidRPr="00DF0DAF">
        <w:rPr>
          <w:rStyle w:val="ePlanAttrValue"/>
          <w:rFonts w:cs="Courier New"/>
          <w:b w:val="0"/>
          <w:sz w:val="18"/>
          <w:szCs w:val="28"/>
        </w:rPr>
        <w:t>297763</w:t>
      </w:r>
      <w:r w:rsidRPr="00DF0DAF">
        <w:rPr>
          <w:rStyle w:val="ePlanElemName"/>
          <w:rFonts w:cs="Courier New"/>
          <w:b w:val="0"/>
          <w:sz w:val="18"/>
          <w:szCs w:val="28"/>
        </w:rPr>
        <w:t>&lt;/CgPoint&gt;</w:t>
      </w:r>
      <w:r w:rsidRPr="00DF0DAF">
        <w:rPr>
          <w:rStyle w:val="ePlanElemName"/>
          <w:rFonts w:cs="Courier New"/>
          <w:b w:val="0"/>
          <w:sz w:val="18"/>
          <w:szCs w:val="28"/>
        </w:rPr>
        <w:br/>
        <w:t>&lt;/CgPoints&gt;</w:t>
      </w:r>
    </w:p>
    <w:p w14:paraId="203798AA" w14:textId="77777777" w:rsidR="00101202" w:rsidRPr="00DF0DAF" w:rsidRDefault="00101202" w:rsidP="00006060">
      <w:pPr>
        <w:pStyle w:val="ePlanElemEmphasis"/>
        <w:rPr>
          <w:rStyle w:val="ePlanElemName"/>
          <w:rFonts w:cs="Courier New"/>
          <w:b w:val="0"/>
          <w:sz w:val="18"/>
          <w:szCs w:val="28"/>
        </w:rPr>
      </w:pPr>
      <w:r w:rsidRPr="00DF0DAF">
        <w:rPr>
          <w:rStyle w:val="ePlanElemName"/>
          <w:rFonts w:cs="Courier New"/>
          <w:b w:val="0"/>
          <w:sz w:val="18"/>
          <w:szCs w:val="28"/>
        </w:rPr>
        <w:t>&lt;Survey&gt;</w:t>
      </w:r>
      <w:r w:rsidRPr="00DF0DAF">
        <w:rPr>
          <w:rStyle w:val="ePlanElemName"/>
          <w:rFonts w:cs="Courier New"/>
          <w:b w:val="0"/>
          <w:sz w:val="18"/>
          <w:szCs w:val="28"/>
        </w:rPr>
        <w:br/>
        <w:t xml:space="preserve">   &lt;InstrumentSetup id="</w:t>
      </w:r>
      <w:r w:rsidRPr="00DF0DAF">
        <w:rPr>
          <w:rStyle w:val="ePlanAttrValue"/>
          <w:rFonts w:cs="Courier New"/>
          <w:b w:val="0"/>
          <w:sz w:val="18"/>
          <w:szCs w:val="28"/>
        </w:rPr>
        <w:t>IS-1</w:t>
      </w:r>
      <w:r w:rsidRPr="00DF0DAF">
        <w:rPr>
          <w:rStyle w:val="ePlanElemName"/>
          <w:rFonts w:cs="Courier New"/>
          <w:b w:val="0"/>
          <w:sz w:val="18"/>
          <w:szCs w:val="28"/>
        </w:rPr>
        <w:t>" stationName="</w:t>
      </w:r>
      <w:r w:rsidRPr="00DF0DAF">
        <w:rPr>
          <w:rStyle w:val="ePlanAttrValue"/>
          <w:rFonts w:cs="Courier New"/>
          <w:b w:val="0"/>
          <w:sz w:val="18"/>
          <w:szCs w:val="28"/>
        </w:rPr>
        <w:t>IS-1</w:t>
      </w:r>
      <w:r w:rsidRPr="00DF0DAF">
        <w:rPr>
          <w:rStyle w:val="ePlanElemName"/>
          <w:rFonts w:cs="Courier New"/>
          <w:b w:val="0"/>
          <w:sz w:val="18"/>
          <w:szCs w:val="28"/>
        </w:rPr>
        <w:t>" instrumentHeight="</w:t>
      </w:r>
      <w:r w:rsidRPr="00DF0DAF">
        <w:rPr>
          <w:rStyle w:val="ePlanAttrValue"/>
          <w:rFonts w:cs="Courier New"/>
          <w:b w:val="0"/>
          <w:sz w:val="18"/>
          <w:szCs w:val="28"/>
        </w:rPr>
        <w:t>0</w:t>
      </w:r>
      <w:r w:rsidRPr="00DF0DAF">
        <w:rPr>
          <w:rStyle w:val="ePlanElemName"/>
          <w:rFonts w:cs="Courier New"/>
          <w:b w:val="0"/>
          <w:sz w:val="18"/>
          <w:szCs w:val="28"/>
        </w:rPr>
        <w:t>"&gt;</w:t>
      </w:r>
      <w:r w:rsidRPr="00DF0DAF">
        <w:rPr>
          <w:rStyle w:val="ePlanElemName"/>
          <w:rFonts w:cs="Courier New"/>
          <w:b w:val="0"/>
          <w:sz w:val="18"/>
          <w:szCs w:val="28"/>
        </w:rPr>
        <w:br/>
        <w:t xml:space="preserve">      &lt;InstrumentPoint pntRef="</w:t>
      </w:r>
      <w:r w:rsidRPr="00DF0DAF">
        <w:rPr>
          <w:rStyle w:val="ePlanAttrValue"/>
          <w:rFonts w:cs="Courier New"/>
          <w:b w:val="0"/>
          <w:sz w:val="18"/>
          <w:szCs w:val="28"/>
        </w:rPr>
        <w:t>CGPNT-1</w:t>
      </w:r>
      <w:r w:rsidRPr="00DF0DAF">
        <w:rPr>
          <w:rStyle w:val="ePlanElemName"/>
          <w:rFonts w:cs="Courier New"/>
          <w:b w:val="0"/>
          <w:sz w:val="18"/>
          <w:szCs w:val="28"/>
        </w:rPr>
        <w:t>"/&gt;</w:t>
      </w:r>
      <w:r w:rsidRPr="00DF0DAF">
        <w:rPr>
          <w:rStyle w:val="ePlanElemName"/>
          <w:rFonts w:cs="Courier New"/>
          <w:b w:val="0"/>
          <w:sz w:val="18"/>
          <w:szCs w:val="28"/>
        </w:rPr>
        <w:br/>
        <w:t xml:space="preserve">   &lt;/InstrumentSetup&gt;</w:t>
      </w:r>
      <w:r w:rsidRPr="00DF0DAF">
        <w:rPr>
          <w:rStyle w:val="ePlanElemName"/>
          <w:rFonts w:cs="Courier New"/>
          <w:b w:val="0"/>
          <w:sz w:val="18"/>
          <w:szCs w:val="28"/>
        </w:rPr>
        <w:br/>
        <w:t xml:space="preserve">   &lt;InstrumentSetup id="</w:t>
      </w:r>
      <w:r w:rsidRPr="00DF0DAF">
        <w:rPr>
          <w:rStyle w:val="ePlanAttrValue"/>
          <w:rFonts w:cs="Courier New"/>
          <w:b w:val="0"/>
          <w:sz w:val="18"/>
          <w:szCs w:val="28"/>
        </w:rPr>
        <w:t>IS-2</w:t>
      </w:r>
      <w:r w:rsidRPr="00DF0DAF">
        <w:rPr>
          <w:rStyle w:val="ePlanElemName"/>
          <w:rFonts w:cs="Courier New"/>
          <w:b w:val="0"/>
          <w:sz w:val="18"/>
          <w:szCs w:val="28"/>
        </w:rPr>
        <w:t>"&gt;...@pntRef="</w:t>
      </w:r>
      <w:r w:rsidRPr="00DF0DAF">
        <w:rPr>
          <w:rStyle w:val="ePlanAttrValue"/>
          <w:rFonts w:cs="Courier New"/>
          <w:b w:val="0"/>
          <w:sz w:val="18"/>
          <w:szCs w:val="28"/>
        </w:rPr>
        <w:t>CGPNT-2</w:t>
      </w:r>
      <w:r w:rsidRPr="00DF0DAF">
        <w:rPr>
          <w:rStyle w:val="ePlanElemName"/>
          <w:rFonts w:cs="Courier New"/>
          <w:b w:val="0"/>
          <w:sz w:val="18"/>
          <w:szCs w:val="28"/>
        </w:rPr>
        <w:t>"...&lt;/InstrumentSetup&gt;</w:t>
      </w:r>
      <w:r w:rsidRPr="00DF0DAF">
        <w:rPr>
          <w:rStyle w:val="ePlanElemName"/>
          <w:rFonts w:cs="Courier New"/>
          <w:b w:val="0"/>
          <w:sz w:val="18"/>
          <w:szCs w:val="28"/>
        </w:rPr>
        <w:br/>
        <w:t xml:space="preserve">   &lt;InstrumentSetup id="</w:t>
      </w:r>
      <w:r w:rsidRPr="00DF0DAF">
        <w:rPr>
          <w:rStyle w:val="ePlanAttrValue"/>
          <w:rFonts w:cs="Courier New"/>
          <w:b w:val="0"/>
          <w:sz w:val="18"/>
          <w:szCs w:val="28"/>
        </w:rPr>
        <w:t>IS-3</w:t>
      </w:r>
      <w:r w:rsidRPr="00DF0DAF">
        <w:rPr>
          <w:rStyle w:val="ePlanElemName"/>
          <w:rFonts w:cs="Courier New"/>
          <w:b w:val="0"/>
          <w:sz w:val="18"/>
          <w:szCs w:val="28"/>
        </w:rPr>
        <w:t>"&gt;...@pntRef="</w:t>
      </w:r>
      <w:r w:rsidRPr="00DF0DAF">
        <w:rPr>
          <w:rStyle w:val="ePlanAttrValue"/>
          <w:rFonts w:cs="Courier New"/>
          <w:b w:val="0"/>
          <w:sz w:val="18"/>
          <w:szCs w:val="28"/>
        </w:rPr>
        <w:t>CGPNT-3</w:t>
      </w:r>
      <w:r w:rsidRPr="00DF0DAF">
        <w:rPr>
          <w:rStyle w:val="ePlanElemName"/>
          <w:rFonts w:cs="Courier New"/>
          <w:b w:val="0"/>
          <w:sz w:val="18"/>
          <w:szCs w:val="28"/>
        </w:rPr>
        <w:t>"...&lt;/InstrumentSetup&gt;</w:t>
      </w:r>
      <w:r w:rsidRPr="00DF0DAF">
        <w:rPr>
          <w:rStyle w:val="ePlanElemName"/>
          <w:rFonts w:cs="Courier New"/>
          <w:b w:val="0"/>
          <w:sz w:val="18"/>
          <w:szCs w:val="28"/>
        </w:rPr>
        <w:br/>
        <w:t xml:space="preserve">   &lt;InstrumentSetup id="</w:t>
      </w:r>
      <w:r w:rsidRPr="00DF0DAF">
        <w:rPr>
          <w:rStyle w:val="ePlanAttrValue"/>
          <w:rFonts w:cs="Courier New"/>
          <w:b w:val="0"/>
          <w:sz w:val="18"/>
          <w:szCs w:val="28"/>
        </w:rPr>
        <w:t>IS-4</w:t>
      </w:r>
      <w:r w:rsidRPr="00DF0DAF">
        <w:rPr>
          <w:rStyle w:val="ePlanElemName"/>
          <w:rFonts w:cs="Courier New"/>
          <w:b w:val="0"/>
          <w:sz w:val="18"/>
          <w:szCs w:val="28"/>
        </w:rPr>
        <w:t>"&gt;...@pntRef="</w:t>
      </w:r>
      <w:r w:rsidRPr="00DF0DAF">
        <w:rPr>
          <w:rStyle w:val="ePlanAttrValue"/>
          <w:rFonts w:cs="Courier New"/>
          <w:b w:val="0"/>
          <w:sz w:val="18"/>
          <w:szCs w:val="28"/>
        </w:rPr>
        <w:t>CGPNT-4</w:t>
      </w:r>
      <w:r w:rsidRPr="00DF0DAF">
        <w:rPr>
          <w:rStyle w:val="ePlanElemName"/>
          <w:rFonts w:cs="Courier New"/>
          <w:b w:val="0"/>
          <w:sz w:val="18"/>
          <w:szCs w:val="28"/>
        </w:rPr>
        <w:t>"...&lt;/InstrumentSetup&gt;</w:t>
      </w:r>
    </w:p>
    <w:p w14:paraId="0FE876D8" w14:textId="77777777" w:rsidR="00101202" w:rsidRPr="00DF0DAF" w:rsidRDefault="00101202" w:rsidP="00006060">
      <w:pPr>
        <w:pStyle w:val="ePlanElemEmphasis"/>
        <w:rPr>
          <w:rStyle w:val="ePlanElemName"/>
          <w:rFonts w:cs="Courier New"/>
          <w:b w:val="0"/>
          <w:sz w:val="18"/>
          <w:szCs w:val="28"/>
        </w:rPr>
      </w:pPr>
      <w:r w:rsidRPr="00DF0DAF">
        <w:rPr>
          <w:rStyle w:val="ePlanElemName"/>
          <w:rFonts w:cs="Courier New"/>
          <w:b w:val="0"/>
          <w:sz w:val="18"/>
          <w:szCs w:val="28"/>
        </w:rPr>
        <w:t xml:space="preserve">   &lt;ObservationGroup id="</w:t>
      </w:r>
      <w:r w:rsidRPr="00DF0DAF">
        <w:rPr>
          <w:rStyle w:val="ePlanAttrValue"/>
          <w:rFonts w:cs="Courier New"/>
          <w:b w:val="0"/>
          <w:sz w:val="18"/>
          <w:szCs w:val="28"/>
        </w:rPr>
        <w:t>OG-1</w:t>
      </w:r>
      <w:r w:rsidRPr="00DF0DAF">
        <w:rPr>
          <w:rStyle w:val="ePlanElemName"/>
          <w:rFonts w:cs="Courier New"/>
          <w:b w:val="0"/>
          <w:sz w:val="18"/>
          <w:szCs w:val="28"/>
        </w:rPr>
        <w:t>"&gt;</w:t>
      </w:r>
      <w:r w:rsidRPr="00DF0DAF">
        <w:rPr>
          <w:rStyle w:val="ePlanElemName"/>
          <w:rFonts w:cs="Courier New"/>
          <w:b w:val="0"/>
          <w:sz w:val="18"/>
          <w:szCs w:val="28"/>
        </w:rPr>
        <w:br/>
        <w:t xml:space="preserve">      &lt;RedHorizontalPosition name="</w:t>
      </w:r>
      <w:r w:rsidRPr="00DF0DAF">
        <w:rPr>
          <w:rStyle w:val="ePlanAttrValue"/>
          <w:rFonts w:cs="Courier New"/>
          <w:b w:val="0"/>
          <w:sz w:val="18"/>
          <w:szCs w:val="28"/>
        </w:rPr>
        <w:t>HP-1</w:t>
      </w:r>
      <w:r w:rsidRPr="00DF0DAF">
        <w:rPr>
          <w:rStyle w:val="ePlanElemName"/>
          <w:rFonts w:cs="Courier New"/>
          <w:b w:val="0"/>
          <w:sz w:val="18"/>
          <w:szCs w:val="28"/>
        </w:rPr>
        <w:t>" setupID="</w:t>
      </w:r>
      <w:r w:rsidRPr="00DF0DAF">
        <w:rPr>
          <w:rStyle w:val="ePlanAttrValue"/>
          <w:rFonts w:cs="Courier New"/>
          <w:b w:val="0"/>
          <w:sz w:val="18"/>
          <w:szCs w:val="28"/>
        </w:rPr>
        <w:t>IS-1</w:t>
      </w:r>
      <w:r w:rsidRPr="00DF0DAF">
        <w:rPr>
          <w:rStyle w:val="ePlanElemName"/>
          <w:rFonts w:cs="Courier New"/>
          <w:b w:val="0"/>
          <w:sz w:val="18"/>
          <w:szCs w:val="28"/>
        </w:rPr>
        <w:t>" oID="</w:t>
      </w:r>
      <w:r w:rsidRPr="00DF0DAF">
        <w:rPr>
          <w:rStyle w:val="ePlanAttrValue"/>
          <w:rFonts w:cs="Courier New"/>
          <w:b w:val="0"/>
          <w:sz w:val="18"/>
          <w:szCs w:val="28"/>
        </w:rPr>
        <w:t>355206260</w:t>
      </w:r>
      <w:r w:rsidRPr="00DF0DAF">
        <w:rPr>
          <w:rStyle w:val="ePlanElemName"/>
          <w:rFonts w:cs="Courier New"/>
          <w:b w:val="0"/>
          <w:sz w:val="18"/>
          <w:szCs w:val="28"/>
        </w:rPr>
        <w:t>" desc="</w:t>
      </w:r>
      <w:r w:rsidRPr="00DF0DAF">
        <w:rPr>
          <w:rStyle w:val="ePlanAttrValue"/>
          <w:rFonts w:cs="Courier New"/>
          <w:b w:val="0"/>
          <w:sz w:val="18"/>
          <w:szCs w:val="28"/>
        </w:rPr>
        <w:t>TARNEIT PM 626</w:t>
      </w:r>
      <w:r w:rsidRPr="00DF0DAF">
        <w:rPr>
          <w:rStyle w:val="ePlanElemName"/>
          <w:rFonts w:cs="Courier New"/>
          <w:b w:val="0"/>
          <w:sz w:val="18"/>
          <w:szCs w:val="28"/>
        </w:rPr>
        <w:t xml:space="preserve">" </w:t>
      </w:r>
      <w:r w:rsidRPr="00DF0DAF">
        <w:rPr>
          <w:rStyle w:val="ePlanElemName"/>
          <w:rFonts w:cs="Courier New"/>
          <w:b w:val="0"/>
          <w:sz w:val="18"/>
          <w:szCs w:val="28"/>
        </w:rPr>
        <w:br/>
        <w:t xml:space="preserve">                date="</w:t>
      </w:r>
      <w:r w:rsidRPr="00DF0DAF">
        <w:rPr>
          <w:rStyle w:val="ePlanAttrValue"/>
          <w:rFonts w:cs="Courier New"/>
          <w:b w:val="0"/>
          <w:sz w:val="18"/>
          <w:szCs w:val="28"/>
        </w:rPr>
        <w:t>2008-12-12</w:t>
      </w:r>
      <w:r w:rsidRPr="00DF0DAF">
        <w:rPr>
          <w:rStyle w:val="ePlanElemName"/>
          <w:rFonts w:cs="Courier New"/>
          <w:b w:val="0"/>
          <w:sz w:val="18"/>
          <w:szCs w:val="28"/>
        </w:rPr>
        <w:t>" latitude="</w:t>
      </w:r>
      <w:r w:rsidRPr="00DF0DAF">
        <w:rPr>
          <w:rStyle w:val="ePlanAttrValue"/>
          <w:rFonts w:cs="Courier New"/>
          <w:b w:val="0"/>
          <w:sz w:val="18"/>
          <w:szCs w:val="28"/>
        </w:rPr>
        <w:t>5809834</w:t>
      </w:r>
      <w:r w:rsidRPr="00DF0DAF">
        <w:rPr>
          <w:rStyle w:val="ePlanElemName"/>
          <w:rFonts w:cs="Courier New"/>
          <w:b w:val="0"/>
          <w:sz w:val="18"/>
          <w:szCs w:val="28"/>
        </w:rPr>
        <w:t>" longitude="</w:t>
      </w:r>
      <w:r w:rsidRPr="00DF0DAF">
        <w:rPr>
          <w:rStyle w:val="ePlanAttrValue"/>
          <w:rFonts w:cs="Courier New"/>
          <w:b w:val="0"/>
          <w:sz w:val="18"/>
          <w:szCs w:val="28"/>
        </w:rPr>
        <w:t>297734</w:t>
      </w:r>
      <w:r w:rsidRPr="00DF0DAF">
        <w:rPr>
          <w:rStyle w:val="ePlanElemName"/>
          <w:rFonts w:cs="Courier New"/>
          <w:b w:val="0"/>
          <w:sz w:val="18"/>
          <w:szCs w:val="28"/>
        </w:rPr>
        <w:t>" horizontalFix="</w:t>
      </w:r>
      <w:r w:rsidRPr="00DF0DAF">
        <w:rPr>
          <w:rStyle w:val="ePlanAttrValue"/>
          <w:rFonts w:cs="Courier New"/>
          <w:b w:val="0"/>
          <w:sz w:val="18"/>
          <w:szCs w:val="28"/>
        </w:rPr>
        <w:t>Transformed</w:t>
      </w:r>
      <w:r w:rsidRPr="00DF0DAF">
        <w:rPr>
          <w:rStyle w:val="ePlanElemName"/>
          <w:rFonts w:cs="Courier New"/>
          <w:b w:val="0"/>
          <w:sz w:val="18"/>
          <w:szCs w:val="28"/>
        </w:rPr>
        <w:t xml:space="preserve">" </w:t>
      </w:r>
      <w:r w:rsidRPr="00DF0DAF">
        <w:rPr>
          <w:rStyle w:val="ePlanElemName"/>
          <w:rFonts w:cs="Courier New"/>
          <w:b w:val="0"/>
          <w:sz w:val="18"/>
          <w:szCs w:val="28"/>
        </w:rPr>
        <w:br/>
        <w:t xml:space="preserve">                order="</w:t>
      </w:r>
      <w:r w:rsidRPr="00DF0DAF">
        <w:rPr>
          <w:rStyle w:val="ePlanAttrValue"/>
          <w:rFonts w:cs="Courier New"/>
          <w:b w:val="0"/>
          <w:sz w:val="18"/>
          <w:szCs w:val="28"/>
        </w:rPr>
        <w:t>99</w:t>
      </w:r>
      <w:r w:rsidRPr="00DF0DAF">
        <w:rPr>
          <w:rStyle w:val="ePlanElemName"/>
          <w:rFonts w:cs="Courier New"/>
          <w:b w:val="0"/>
          <w:sz w:val="18"/>
          <w:szCs w:val="28"/>
        </w:rPr>
        <w:t>" horizontalDatum="</w:t>
      </w:r>
      <w:r w:rsidRPr="00DF0DAF">
        <w:rPr>
          <w:rStyle w:val="ePlanAttrValue"/>
          <w:rFonts w:cs="Courier New"/>
          <w:b w:val="0"/>
          <w:sz w:val="18"/>
          <w:szCs w:val="28"/>
        </w:rPr>
        <w:t>MGA94_Zone55</w:t>
      </w:r>
      <w:r w:rsidRPr="00DF0DAF">
        <w:rPr>
          <w:rStyle w:val="ePlanElemName"/>
          <w:rFonts w:cs="Courier New"/>
          <w:b w:val="0"/>
          <w:sz w:val="18"/>
          <w:szCs w:val="28"/>
        </w:rPr>
        <w:t>"/&gt;</w:t>
      </w:r>
      <w:r w:rsidRPr="00DF0DAF">
        <w:rPr>
          <w:rStyle w:val="ePlanElemName"/>
          <w:rFonts w:cs="Courier New"/>
          <w:b w:val="0"/>
          <w:sz w:val="18"/>
          <w:szCs w:val="28"/>
        </w:rPr>
        <w:br/>
        <w:t xml:space="preserve">      &lt;RedHorizontalPosition name="</w:t>
      </w:r>
      <w:r w:rsidRPr="00DF0DAF">
        <w:rPr>
          <w:rStyle w:val="ePlanAttrValue"/>
          <w:rFonts w:cs="Courier New"/>
          <w:b w:val="0"/>
          <w:sz w:val="18"/>
          <w:szCs w:val="28"/>
        </w:rPr>
        <w:t>HP-2</w:t>
      </w:r>
      <w:r w:rsidRPr="00DF0DAF">
        <w:rPr>
          <w:rStyle w:val="ePlanElemName"/>
          <w:rFonts w:cs="Courier New"/>
          <w:b w:val="0"/>
          <w:sz w:val="18"/>
          <w:szCs w:val="28"/>
        </w:rPr>
        <w:t>" setupID="</w:t>
      </w:r>
      <w:r w:rsidRPr="00DF0DAF">
        <w:rPr>
          <w:rStyle w:val="ePlanAttrValue"/>
          <w:rFonts w:cs="Courier New"/>
          <w:b w:val="0"/>
          <w:sz w:val="18"/>
          <w:szCs w:val="28"/>
        </w:rPr>
        <w:t>IS-2</w:t>
      </w:r>
      <w:r w:rsidRPr="00DF0DAF">
        <w:rPr>
          <w:rStyle w:val="ePlanElemName"/>
          <w:rFonts w:cs="Courier New"/>
          <w:b w:val="0"/>
          <w:sz w:val="18"/>
          <w:szCs w:val="28"/>
        </w:rPr>
        <w:t>" oID="</w:t>
      </w:r>
      <w:r w:rsidRPr="00DF0DAF">
        <w:rPr>
          <w:rStyle w:val="ePlanAttrValue"/>
          <w:rFonts w:cs="Courier New"/>
          <w:b w:val="0"/>
          <w:sz w:val="18"/>
          <w:szCs w:val="28"/>
        </w:rPr>
        <w:t>112340524</w:t>
      </w:r>
      <w:r w:rsidRPr="00DF0DAF">
        <w:rPr>
          <w:rStyle w:val="ePlanElemName"/>
          <w:rFonts w:cs="Courier New"/>
          <w:b w:val="0"/>
          <w:sz w:val="18"/>
          <w:szCs w:val="28"/>
        </w:rPr>
        <w:t>" desc="</w:t>
      </w:r>
      <w:r w:rsidRPr="00DF0DAF">
        <w:rPr>
          <w:rStyle w:val="ePlanAttrValue"/>
          <w:rFonts w:cs="Courier New"/>
          <w:b w:val="0"/>
          <w:sz w:val="18"/>
          <w:szCs w:val="28"/>
        </w:rPr>
        <w:t>PCM112340524</w:t>
      </w:r>
      <w:r w:rsidRPr="00DF0DAF">
        <w:rPr>
          <w:rStyle w:val="ePlanElemName"/>
          <w:rFonts w:cs="Courier New"/>
          <w:b w:val="0"/>
          <w:sz w:val="18"/>
          <w:szCs w:val="28"/>
        </w:rPr>
        <w:t xml:space="preserve">" </w:t>
      </w:r>
      <w:r w:rsidRPr="00DF0DAF">
        <w:rPr>
          <w:rStyle w:val="ePlanElemName"/>
          <w:rFonts w:cs="Courier New"/>
          <w:b w:val="0"/>
          <w:sz w:val="18"/>
          <w:szCs w:val="28"/>
        </w:rPr>
        <w:br/>
        <w:t xml:space="preserve">                date="</w:t>
      </w:r>
      <w:r w:rsidRPr="00DF0DAF">
        <w:rPr>
          <w:rStyle w:val="ePlanAttrValue"/>
          <w:rFonts w:cs="Courier New"/>
          <w:b w:val="0"/>
          <w:sz w:val="18"/>
          <w:szCs w:val="28"/>
        </w:rPr>
        <w:t>2005-05-18</w:t>
      </w:r>
      <w:r w:rsidRPr="00DF0DAF">
        <w:rPr>
          <w:rStyle w:val="ePlanElemName"/>
          <w:rFonts w:cs="Courier New"/>
          <w:b w:val="0"/>
          <w:sz w:val="18"/>
          <w:szCs w:val="28"/>
        </w:rPr>
        <w:t>" latitude="</w:t>
      </w:r>
      <w:r w:rsidRPr="00DF0DAF">
        <w:rPr>
          <w:rStyle w:val="ePlanAttrValue"/>
          <w:rFonts w:cs="Courier New"/>
          <w:b w:val="0"/>
          <w:sz w:val="18"/>
          <w:szCs w:val="28"/>
        </w:rPr>
        <w:t>5809482</w:t>
      </w:r>
      <w:r w:rsidRPr="00DF0DAF">
        <w:rPr>
          <w:rStyle w:val="ePlanElemName"/>
          <w:rFonts w:cs="Courier New"/>
          <w:b w:val="0"/>
          <w:sz w:val="18"/>
          <w:szCs w:val="28"/>
        </w:rPr>
        <w:t>" longitude="</w:t>
      </w:r>
      <w:r w:rsidRPr="00DF0DAF">
        <w:rPr>
          <w:rStyle w:val="ePlanAttrValue"/>
          <w:rFonts w:cs="Courier New"/>
          <w:b w:val="0"/>
          <w:sz w:val="18"/>
          <w:szCs w:val="28"/>
        </w:rPr>
        <w:t>297556</w:t>
      </w:r>
      <w:r w:rsidRPr="00DF0DAF">
        <w:rPr>
          <w:rStyle w:val="ePlanElemName"/>
          <w:rFonts w:cs="Courier New"/>
          <w:b w:val="0"/>
          <w:sz w:val="18"/>
          <w:szCs w:val="28"/>
        </w:rPr>
        <w:t>" horizontalFix="</w:t>
      </w:r>
      <w:r w:rsidRPr="00DF0DAF">
        <w:rPr>
          <w:rStyle w:val="ePlanAttrValue"/>
          <w:rFonts w:cs="Courier New"/>
          <w:b w:val="0"/>
          <w:sz w:val="18"/>
          <w:szCs w:val="28"/>
        </w:rPr>
        <w:t>Transformed</w:t>
      </w:r>
      <w:r w:rsidRPr="00DF0DAF">
        <w:rPr>
          <w:rStyle w:val="ePlanElemName"/>
          <w:rFonts w:cs="Courier New"/>
          <w:b w:val="0"/>
          <w:sz w:val="18"/>
          <w:szCs w:val="28"/>
        </w:rPr>
        <w:t xml:space="preserve">" </w:t>
      </w:r>
      <w:r w:rsidRPr="00DF0DAF">
        <w:rPr>
          <w:rStyle w:val="ePlanElemName"/>
          <w:rFonts w:cs="Courier New"/>
          <w:b w:val="0"/>
          <w:sz w:val="18"/>
          <w:szCs w:val="28"/>
        </w:rPr>
        <w:br/>
        <w:t xml:space="preserve">                order="</w:t>
      </w:r>
      <w:r w:rsidRPr="00DF0DAF">
        <w:rPr>
          <w:rStyle w:val="ePlanAttrValue"/>
          <w:rFonts w:cs="Courier New"/>
          <w:b w:val="0"/>
          <w:sz w:val="18"/>
          <w:szCs w:val="28"/>
        </w:rPr>
        <w:t>99</w:t>
      </w:r>
      <w:r w:rsidRPr="00DF0DAF">
        <w:rPr>
          <w:rStyle w:val="ePlanElemName"/>
          <w:rFonts w:cs="Courier New"/>
          <w:b w:val="0"/>
          <w:sz w:val="18"/>
          <w:szCs w:val="28"/>
        </w:rPr>
        <w:t>" horizontalDatum="</w:t>
      </w:r>
      <w:r w:rsidRPr="00DF0DAF">
        <w:rPr>
          <w:rStyle w:val="ePlanAttrValue"/>
          <w:rFonts w:cs="Courier New"/>
          <w:b w:val="0"/>
          <w:sz w:val="18"/>
          <w:szCs w:val="28"/>
        </w:rPr>
        <w:t>MGA94_Zone55</w:t>
      </w:r>
      <w:r w:rsidRPr="00DF0DAF">
        <w:rPr>
          <w:rStyle w:val="ePlanElemName"/>
          <w:rFonts w:cs="Courier New"/>
          <w:b w:val="0"/>
          <w:sz w:val="18"/>
          <w:szCs w:val="28"/>
        </w:rPr>
        <w:t>"/&gt;</w:t>
      </w:r>
      <w:r w:rsidRPr="00DF0DAF">
        <w:rPr>
          <w:rStyle w:val="ePlanElemName"/>
          <w:rFonts w:cs="Courier New"/>
          <w:b w:val="0"/>
          <w:sz w:val="18"/>
          <w:szCs w:val="28"/>
        </w:rPr>
        <w:br/>
        <w:t xml:space="preserve">   &lt;/ObservationGroup&gt;</w:t>
      </w:r>
      <w:r w:rsidRPr="00DF0DAF">
        <w:rPr>
          <w:rStyle w:val="ePlanElemName"/>
          <w:rFonts w:cs="Courier New"/>
          <w:b w:val="0"/>
          <w:sz w:val="18"/>
          <w:szCs w:val="28"/>
        </w:rPr>
        <w:br/>
        <w:t>&lt;/Survey&gt;</w:t>
      </w:r>
    </w:p>
    <w:p w14:paraId="64240213" w14:textId="77777777" w:rsidR="00101202" w:rsidRPr="00DF0DAF" w:rsidRDefault="00101202" w:rsidP="00006060">
      <w:pPr>
        <w:pStyle w:val="ePlanElemEmphasis"/>
        <w:rPr>
          <w:rStyle w:val="ePlanElemName"/>
          <w:rFonts w:cs="Courier New"/>
          <w:b w:val="0"/>
          <w:sz w:val="18"/>
          <w:szCs w:val="28"/>
        </w:rPr>
      </w:pPr>
      <w:r w:rsidRPr="00DF0DAF">
        <w:rPr>
          <w:rStyle w:val="ePlanElemName"/>
          <w:rFonts w:cs="Courier New"/>
          <w:b w:val="0"/>
          <w:sz w:val="18"/>
          <w:szCs w:val="28"/>
        </w:rPr>
        <w:t>&lt;Monuments&gt;</w:t>
      </w:r>
      <w:r w:rsidRPr="00DF0DAF">
        <w:rPr>
          <w:rStyle w:val="ePlanElemName"/>
          <w:rFonts w:cs="Courier New"/>
          <w:b w:val="0"/>
          <w:sz w:val="18"/>
          <w:szCs w:val="28"/>
        </w:rPr>
        <w:br/>
        <w:t xml:space="preserve">   &lt;Monument name="</w:t>
      </w:r>
      <w:r w:rsidRPr="00DF0DAF">
        <w:rPr>
          <w:rStyle w:val="ePlanAttrValue"/>
          <w:rFonts w:cs="Courier New"/>
          <w:b w:val="0"/>
          <w:sz w:val="18"/>
          <w:szCs w:val="28"/>
        </w:rPr>
        <w:t>MON-1</w:t>
      </w:r>
      <w:r w:rsidRPr="00DF0DAF">
        <w:rPr>
          <w:rStyle w:val="ePlanElemName"/>
          <w:rFonts w:cs="Courier New"/>
          <w:b w:val="0"/>
          <w:sz w:val="18"/>
          <w:szCs w:val="28"/>
        </w:rPr>
        <w:t>" pntRef="</w:t>
      </w:r>
      <w:r w:rsidRPr="00DF0DAF">
        <w:rPr>
          <w:rStyle w:val="ePlanAttrValue"/>
          <w:rFonts w:cs="Courier New"/>
          <w:b w:val="0"/>
          <w:sz w:val="18"/>
          <w:szCs w:val="28"/>
        </w:rPr>
        <w:t>CGPNT-1</w:t>
      </w:r>
      <w:r w:rsidRPr="00DF0DAF">
        <w:rPr>
          <w:rStyle w:val="ePlanElemName"/>
          <w:rFonts w:cs="Courier New"/>
          <w:b w:val="0"/>
          <w:sz w:val="18"/>
          <w:szCs w:val="28"/>
        </w:rPr>
        <w:t>" desc="</w:t>
      </w:r>
      <w:r w:rsidRPr="00DF0DAF">
        <w:rPr>
          <w:rStyle w:val="ePlanAttrValue"/>
          <w:rFonts w:cs="Courier New"/>
          <w:b w:val="0"/>
          <w:sz w:val="18"/>
          <w:szCs w:val="28"/>
        </w:rPr>
        <w:t>TARNEIT PM 626</w:t>
      </w:r>
      <w:r w:rsidRPr="00DF0DAF">
        <w:rPr>
          <w:rStyle w:val="ePlanElemName"/>
          <w:rFonts w:cs="Courier New"/>
          <w:b w:val="0"/>
          <w:sz w:val="18"/>
          <w:szCs w:val="28"/>
        </w:rPr>
        <w:t>" type="</w:t>
      </w:r>
      <w:r w:rsidRPr="00DF0DAF">
        <w:rPr>
          <w:rStyle w:val="ePlanAttrValue"/>
          <w:rFonts w:cs="Courier New"/>
          <w:b w:val="0"/>
          <w:sz w:val="18"/>
          <w:szCs w:val="28"/>
        </w:rPr>
        <w:t>Plaque</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 condition="</w:t>
      </w:r>
      <w:r w:rsidRPr="00DF0DAF">
        <w:rPr>
          <w:rStyle w:val="ePlanAttrValue"/>
          <w:rFonts w:cs="Courier New"/>
          <w:b w:val="0"/>
          <w:sz w:val="18"/>
          <w:szCs w:val="28"/>
        </w:rPr>
        <w:t>OK</w:t>
      </w:r>
      <w:r w:rsidRPr="00DF0DAF">
        <w:rPr>
          <w:rStyle w:val="ePlanElemName"/>
          <w:rFonts w:cs="Courier New"/>
          <w:b w:val="0"/>
          <w:sz w:val="18"/>
          <w:szCs w:val="28"/>
        </w:rPr>
        <w:t>" originSurvey="</w:t>
      </w:r>
      <w:r w:rsidRPr="00DF0DAF">
        <w:rPr>
          <w:rStyle w:val="ePlanAttrValue"/>
          <w:rFonts w:cs="Courier New"/>
          <w:b w:val="0"/>
          <w:sz w:val="18"/>
          <w:szCs w:val="28"/>
        </w:rPr>
        <w:t>PS536638</w:t>
      </w:r>
      <w:r w:rsidRPr="00DF0DAF">
        <w:rPr>
          <w:rStyle w:val="ePlanElemName"/>
          <w:rFonts w:cs="Courier New"/>
          <w:b w:val="0"/>
          <w:sz w:val="18"/>
          <w:szCs w:val="28"/>
        </w:rPr>
        <w:t>"/&gt;</w:t>
      </w:r>
      <w:r w:rsidRPr="00DF0DAF">
        <w:rPr>
          <w:rStyle w:val="ePlanElemName"/>
          <w:rFonts w:cs="Courier New"/>
          <w:b w:val="0"/>
          <w:sz w:val="18"/>
          <w:szCs w:val="28"/>
        </w:rPr>
        <w:br/>
        <w:t xml:space="preserve">   &lt;Monument name="</w:t>
      </w:r>
      <w:r w:rsidRPr="00DF0DAF">
        <w:rPr>
          <w:rStyle w:val="ePlanAttrValue"/>
          <w:rFonts w:cs="Courier New"/>
          <w:b w:val="0"/>
          <w:sz w:val="18"/>
          <w:szCs w:val="28"/>
        </w:rPr>
        <w:t>MON-2</w:t>
      </w:r>
      <w:r w:rsidRPr="00DF0DAF">
        <w:rPr>
          <w:rStyle w:val="ePlanElemName"/>
          <w:rFonts w:cs="Courier New"/>
          <w:b w:val="0"/>
          <w:sz w:val="18"/>
          <w:szCs w:val="28"/>
        </w:rPr>
        <w:t>" pntRef="</w:t>
      </w:r>
      <w:r w:rsidRPr="00DF0DAF">
        <w:rPr>
          <w:rStyle w:val="ePlanAttrValue"/>
          <w:rFonts w:cs="Courier New"/>
          <w:b w:val="0"/>
          <w:sz w:val="18"/>
          <w:szCs w:val="28"/>
        </w:rPr>
        <w:t>CGPNT-2</w:t>
      </w:r>
      <w:r w:rsidRPr="00DF0DAF">
        <w:rPr>
          <w:rStyle w:val="ePlanElemName"/>
          <w:rFonts w:cs="Courier New"/>
          <w:b w:val="0"/>
          <w:sz w:val="18"/>
          <w:szCs w:val="28"/>
        </w:rPr>
        <w:t>" desc="</w:t>
      </w:r>
      <w:r w:rsidRPr="00DF0DAF">
        <w:rPr>
          <w:rStyle w:val="ePlanAttrValue"/>
          <w:rFonts w:cs="Courier New"/>
          <w:b w:val="0"/>
          <w:sz w:val="18"/>
          <w:szCs w:val="28"/>
        </w:rPr>
        <w:t>PCM112340524</w:t>
      </w:r>
      <w:r w:rsidRPr="00DF0DAF">
        <w:rPr>
          <w:rStyle w:val="ePlanElemName"/>
          <w:rFonts w:cs="Courier New"/>
          <w:b w:val="0"/>
          <w:sz w:val="18"/>
          <w:szCs w:val="28"/>
        </w:rPr>
        <w:t>" type="</w:t>
      </w:r>
      <w:r w:rsidRPr="00DF0DAF">
        <w:rPr>
          <w:rStyle w:val="ePlanAttrValue"/>
          <w:rFonts w:cs="Courier New"/>
          <w:b w:val="0"/>
          <w:sz w:val="18"/>
          <w:szCs w:val="28"/>
        </w:rPr>
        <w:t>Rivet</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 condition="</w:t>
      </w:r>
      <w:r w:rsidRPr="00DF0DAF">
        <w:rPr>
          <w:rStyle w:val="ePlanAttrValue"/>
          <w:rFonts w:cs="Courier New"/>
          <w:b w:val="0"/>
          <w:sz w:val="18"/>
          <w:szCs w:val="28"/>
        </w:rPr>
        <w:t>OK</w:t>
      </w:r>
      <w:r w:rsidRPr="00DF0DAF">
        <w:rPr>
          <w:rStyle w:val="ePlanElemName"/>
          <w:rFonts w:cs="Courier New"/>
          <w:b w:val="0"/>
          <w:sz w:val="18"/>
          <w:szCs w:val="28"/>
        </w:rPr>
        <w:t>" originSurvey="</w:t>
      </w:r>
      <w:r w:rsidRPr="00DF0DAF">
        <w:rPr>
          <w:rStyle w:val="ePlanAttrValue"/>
          <w:rFonts w:cs="Courier New"/>
          <w:b w:val="0"/>
          <w:sz w:val="18"/>
          <w:szCs w:val="28"/>
        </w:rPr>
        <w:t>BP1532</w:t>
      </w:r>
      <w:r w:rsidRPr="00DF0DAF">
        <w:rPr>
          <w:rStyle w:val="ePlanElemName"/>
          <w:rFonts w:cs="Courier New"/>
          <w:b w:val="0"/>
          <w:sz w:val="18"/>
          <w:szCs w:val="28"/>
        </w:rPr>
        <w:t>"/&gt;</w:t>
      </w:r>
      <w:r w:rsidRPr="00DF0DAF">
        <w:rPr>
          <w:rStyle w:val="ePlanElemName"/>
          <w:rFonts w:cs="Courier New"/>
          <w:b w:val="0"/>
          <w:sz w:val="18"/>
          <w:szCs w:val="28"/>
        </w:rPr>
        <w:br/>
        <w:t xml:space="preserve">   &lt;Monument name="</w:t>
      </w:r>
      <w:r w:rsidRPr="00DF0DAF">
        <w:rPr>
          <w:rStyle w:val="ePlanAttrValue"/>
          <w:rFonts w:cs="Courier New"/>
          <w:b w:val="0"/>
          <w:sz w:val="18"/>
          <w:szCs w:val="28"/>
        </w:rPr>
        <w:t>MON-3</w:t>
      </w:r>
      <w:r w:rsidRPr="00DF0DAF">
        <w:rPr>
          <w:rStyle w:val="ePlanElemName"/>
          <w:rFonts w:cs="Courier New"/>
          <w:b w:val="0"/>
          <w:sz w:val="18"/>
          <w:szCs w:val="28"/>
        </w:rPr>
        <w:t>" pntRef="</w:t>
      </w:r>
      <w:r w:rsidRPr="00DF0DAF">
        <w:rPr>
          <w:rStyle w:val="ePlanAttrValue"/>
          <w:rFonts w:cs="Courier New"/>
          <w:b w:val="0"/>
          <w:sz w:val="18"/>
          <w:szCs w:val="28"/>
        </w:rPr>
        <w:t>CGPNT-3</w:t>
      </w:r>
      <w:r w:rsidRPr="00DF0DAF">
        <w:rPr>
          <w:rStyle w:val="ePlanElemName"/>
          <w:rFonts w:cs="Courier New"/>
          <w:b w:val="0"/>
          <w:sz w:val="18"/>
          <w:szCs w:val="28"/>
        </w:rPr>
        <w:t>" type="</w:t>
      </w:r>
      <w:r w:rsidRPr="00DF0DAF">
        <w:rPr>
          <w:rStyle w:val="ePlanAttrValue"/>
          <w:rFonts w:cs="Courier New"/>
          <w:b w:val="0"/>
          <w:sz w:val="18"/>
          <w:szCs w:val="28"/>
        </w:rPr>
        <w:t>Spike</w:t>
      </w:r>
      <w:r w:rsidRPr="00DF0DAF">
        <w:rPr>
          <w:rStyle w:val="ePlanElemName"/>
          <w:rFonts w:cs="Courier New"/>
          <w:b w:val="0"/>
          <w:sz w:val="18"/>
          <w:szCs w:val="28"/>
        </w:rPr>
        <w:t>" state="</w:t>
      </w:r>
      <w:r w:rsidRPr="00DF0DAF">
        <w:rPr>
          <w:rStyle w:val="ePlanAttrValue"/>
          <w:rFonts w:cs="Courier New"/>
          <w:b w:val="0"/>
          <w:sz w:val="18"/>
          <w:szCs w:val="28"/>
        </w:rPr>
        <w:t>Existing</w:t>
      </w:r>
      <w:r w:rsidRPr="00DF0DAF">
        <w:rPr>
          <w:rStyle w:val="ePlanElemName"/>
          <w:rFonts w:cs="Courier New"/>
          <w:b w:val="0"/>
          <w:sz w:val="18"/>
          <w:szCs w:val="28"/>
        </w:rPr>
        <w:t>" condition="</w:t>
      </w:r>
      <w:r w:rsidRPr="00DF0DAF">
        <w:rPr>
          <w:rStyle w:val="ePlanAttrValue"/>
          <w:rFonts w:cs="Courier New"/>
          <w:b w:val="0"/>
          <w:sz w:val="18"/>
          <w:szCs w:val="28"/>
        </w:rPr>
        <w:t>Found</w:t>
      </w:r>
      <w:r w:rsidRPr="00DF0DAF">
        <w:rPr>
          <w:rStyle w:val="ePlanElemName"/>
          <w:rFonts w:cs="Courier New"/>
          <w:b w:val="0"/>
          <w:sz w:val="18"/>
          <w:szCs w:val="28"/>
        </w:rPr>
        <w:t>" originSurvey="</w:t>
      </w:r>
      <w:r w:rsidRPr="00DF0DAF">
        <w:rPr>
          <w:rStyle w:val="ePlanAttrValue"/>
          <w:rFonts w:cs="Courier New"/>
          <w:b w:val="0"/>
          <w:sz w:val="18"/>
          <w:szCs w:val="28"/>
        </w:rPr>
        <w:t>PS536638</w:t>
      </w:r>
      <w:r w:rsidRPr="00DF0DAF">
        <w:rPr>
          <w:rStyle w:val="ePlanElemName"/>
          <w:rFonts w:cs="Courier New"/>
          <w:b w:val="0"/>
          <w:sz w:val="18"/>
          <w:szCs w:val="28"/>
        </w:rPr>
        <w:t>"/&gt;</w:t>
      </w:r>
      <w:r w:rsidRPr="00DF0DAF">
        <w:rPr>
          <w:rStyle w:val="ePlanElemName"/>
          <w:rFonts w:cs="Courier New"/>
          <w:b w:val="0"/>
          <w:sz w:val="18"/>
          <w:szCs w:val="28"/>
        </w:rPr>
        <w:br/>
        <w:t>&lt;/Monuments&gt;</w:t>
      </w:r>
    </w:p>
    <w:p w14:paraId="10330056" w14:textId="77777777" w:rsidR="0095663C" w:rsidRDefault="0095663C" w:rsidP="001C5A30">
      <w:pPr>
        <w:pStyle w:val="BodyText"/>
      </w:pPr>
    </w:p>
    <w:p w14:paraId="6E722AA9" w14:textId="3C908B0B" w:rsidR="0095663C" w:rsidRPr="00954D05" w:rsidRDefault="0095663C" w:rsidP="001C5A30">
      <w:pPr>
        <w:pStyle w:val="BodyText"/>
        <w:sectPr w:rsidR="0095663C" w:rsidRPr="00954D05" w:rsidSect="00097E94">
          <w:headerReference w:type="default" r:id="rId42"/>
          <w:footerReference w:type="default" r:id="rId43"/>
          <w:type w:val="continuous"/>
          <w:pgSz w:w="11907" w:h="16840" w:code="9"/>
          <w:pgMar w:top="1134" w:right="1134" w:bottom="1134" w:left="1134" w:header="283" w:footer="283" w:gutter="0"/>
          <w:pgNumType w:start="1"/>
          <w:cols w:space="720"/>
          <w:docGrid w:linePitch="360"/>
        </w:sectPr>
      </w:pPr>
    </w:p>
    <w:p w14:paraId="6E722AE6" w14:textId="1E7D4D51" w:rsidR="001C5A30" w:rsidRPr="004D5DB6" w:rsidRDefault="00101202" w:rsidP="001C5A30">
      <w:pPr>
        <w:pStyle w:val="Heading1TopofPage"/>
        <w:rPr>
          <w:rFonts w:ascii="VIC" w:hAnsi="VIC"/>
        </w:rPr>
      </w:pPr>
      <w:bookmarkStart w:id="46" w:name="_Toc484009120"/>
      <w:bookmarkStart w:id="47" w:name="_Toc83902862"/>
      <w:r w:rsidRPr="004D5DB6">
        <w:rPr>
          <w:rFonts w:ascii="VIC" w:hAnsi="VIC"/>
        </w:rPr>
        <w:t>Parcel Definition</w:t>
      </w:r>
      <w:bookmarkEnd w:id="8"/>
      <w:bookmarkEnd w:id="9"/>
      <w:bookmarkEnd w:id="46"/>
      <w:bookmarkEnd w:id="47"/>
    </w:p>
    <w:p w14:paraId="669E8D0A" w14:textId="77777777" w:rsidR="00101202" w:rsidRPr="00101202" w:rsidRDefault="00101202" w:rsidP="00C07315">
      <w:pPr>
        <w:pStyle w:val="BodyText"/>
      </w:pPr>
      <w:r w:rsidRPr="00101202">
        <w:t xml:space="preserve">Generally, a parcel polygon is constructed using the points from its corners. Each line must have an equivalent boundary dimension/observation. </w:t>
      </w:r>
    </w:p>
    <w:p w14:paraId="6B95B516" w14:textId="77777777" w:rsidR="00101202" w:rsidRPr="00101202" w:rsidRDefault="00101202" w:rsidP="00E93080">
      <w:pPr>
        <w:pStyle w:val="BodyText"/>
      </w:pPr>
      <w:r w:rsidRPr="00101202">
        <w:t xml:space="preserve">ePlan requires that all parcels being subdivided are captured as “Extinguished” parcels with their full spatial extent. Extinguished parcels should always share outer boundary points with created parcels where there is a change in bearing. </w:t>
      </w:r>
    </w:p>
    <w:p w14:paraId="695101E1" w14:textId="77777777" w:rsidR="00101202" w:rsidRPr="00101202" w:rsidRDefault="00101202" w:rsidP="00E93080">
      <w:pPr>
        <w:pStyle w:val="BodyText"/>
      </w:pPr>
      <w:r w:rsidRPr="00101202">
        <w:t>The diagram below shows all the required dimensions (</w:t>
      </w:r>
      <w:r w:rsidRPr="00DF0DAF">
        <w:rPr>
          <w:rStyle w:val="ePlanCodeChar"/>
          <w:rFonts w:cs="Courier New"/>
          <w:noProof w:val="0"/>
          <w:color w:val="7030A0"/>
          <w:szCs w:val="18"/>
          <w:lang w:eastAsia="en-US"/>
        </w:rPr>
        <w:t>ReducedObservations</w:t>
      </w:r>
      <w:r w:rsidRPr="00101202">
        <w:t>) for this scenario marked by arrows. The red arrows are dimensions required for a created parcel boundary. The black arrows are required for the extinguished parcel boundary. The blue arrow is a boundary used by both the extinguished and created parcels.</w:t>
      </w:r>
    </w:p>
    <w:p w14:paraId="480BD29A" w14:textId="55D0BA80" w:rsidR="00101202" w:rsidRDefault="00101202" w:rsidP="00106B98">
      <w:pPr>
        <w:pStyle w:val="BodyText"/>
        <w:jc w:val="center"/>
        <w:rPr>
          <w:lang w:eastAsia="en-AU"/>
        </w:rPr>
      </w:pPr>
      <w:r>
        <w:rPr>
          <w:noProof/>
          <w:lang w:eastAsia="en-AU"/>
        </w:rPr>
        <w:drawing>
          <wp:inline distT="0" distB="0" distL="0" distR="0" wp14:anchorId="2B9D60F3" wp14:editId="486777D1">
            <wp:extent cx="2376000" cy="223560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6000" cy="2235600"/>
                    </a:xfrm>
                    <a:prstGeom prst="rect">
                      <a:avLst/>
                    </a:prstGeom>
                    <a:noFill/>
                    <a:ln>
                      <a:noFill/>
                    </a:ln>
                  </pic:spPr>
                </pic:pic>
              </a:graphicData>
            </a:graphic>
          </wp:inline>
        </w:drawing>
      </w:r>
    </w:p>
    <w:p w14:paraId="631F7399" w14:textId="6319F215" w:rsidR="00101202" w:rsidRPr="00FB5113" w:rsidRDefault="00101202" w:rsidP="00101202">
      <w:pPr>
        <w:pStyle w:val="BodyText"/>
      </w:pPr>
      <w:r>
        <w:t>Parcels</w:t>
      </w:r>
      <w:r w:rsidRPr="00FB5113">
        <w:t xml:space="preserve"> (</w:t>
      </w:r>
      <w:r w:rsidR="00DD37E2">
        <w:t>e.g.</w:t>
      </w:r>
      <w:r>
        <w:t xml:space="preserve"> </w:t>
      </w:r>
      <w:r w:rsidRPr="00FB5113">
        <w:t xml:space="preserve">lots, </w:t>
      </w:r>
      <w:r>
        <w:t xml:space="preserve">geometry </w:t>
      </w:r>
      <w:r w:rsidRPr="00FB5113">
        <w:t xml:space="preserve">easements) in ePlan are captured using </w:t>
      </w:r>
      <w:r>
        <w:t xml:space="preserve">CoordGeom element in LandXML. </w:t>
      </w:r>
      <w:r w:rsidRPr="00FB5113">
        <w:t>I</w:t>
      </w:r>
      <w:r>
        <w:t>t</w:t>
      </w:r>
      <w:r w:rsidRPr="00FB5113">
        <w:t xml:space="preserve"> consists of a structured organisation of points, lines and polygons linked together to describe the spatial extent of each </w:t>
      </w:r>
      <w:r>
        <w:t>parcel</w:t>
      </w:r>
      <w:r w:rsidRPr="00FB5113">
        <w:t xml:space="preserve">. </w:t>
      </w:r>
    </w:p>
    <w:tbl>
      <w:tblPr>
        <w:tblW w:w="4813" w:type="pct"/>
        <w:tblBorders>
          <w:top w:val="single" w:sz="4" w:space="0" w:color="E2D8C4"/>
          <w:left w:val="single" w:sz="4" w:space="0" w:color="E2D8C4"/>
          <w:bottom w:val="single" w:sz="4" w:space="0" w:color="E2D8C4"/>
          <w:right w:val="single" w:sz="4" w:space="0" w:color="E2D8C4"/>
          <w:insideH w:val="single" w:sz="4" w:space="0" w:color="E2D8C4"/>
          <w:insideV w:val="single" w:sz="4" w:space="0" w:color="E2D8C4"/>
        </w:tblBorders>
        <w:tblLook w:val="01E0" w:firstRow="1" w:lastRow="1" w:firstColumn="1" w:lastColumn="1" w:noHBand="0" w:noVBand="0"/>
      </w:tblPr>
      <w:tblGrid>
        <w:gridCol w:w="9259"/>
      </w:tblGrid>
      <w:tr w:rsidR="00101202" w14:paraId="0FE23C15" w14:textId="77777777" w:rsidTr="00101202">
        <w:tc>
          <w:tcPr>
            <w:tcW w:w="5000" w:type="pct"/>
            <w:tcBorders>
              <w:top w:val="single" w:sz="8" w:space="0" w:color="00A9E2" w:themeColor="text2"/>
              <w:left w:val="single" w:sz="8" w:space="0" w:color="00A9E2" w:themeColor="text2"/>
              <w:bottom w:val="single" w:sz="8" w:space="0" w:color="00A9E2" w:themeColor="text2"/>
              <w:right w:val="single" w:sz="8" w:space="0" w:color="00A9E2" w:themeColor="text2"/>
            </w:tcBorders>
            <w:shd w:val="clear" w:color="auto" w:fill="auto"/>
          </w:tcPr>
          <w:p w14:paraId="4AFA12EF" w14:textId="77777777" w:rsidR="00101202" w:rsidRPr="00C12753" w:rsidRDefault="00101202" w:rsidP="001643F3">
            <w:pPr>
              <w:pStyle w:val="DSETblHdL"/>
              <w:rPr>
                <w:rFonts w:ascii="Tahoma" w:hAnsi="Tahoma" w:cs="Tahoma"/>
              </w:rPr>
            </w:pPr>
            <w:bookmarkStart w:id="48" w:name="_Hlk528751044"/>
            <w:r w:rsidRPr="00C12753">
              <w:rPr>
                <w:rFonts w:ascii="Tahoma" w:hAnsi="Tahoma" w:cs="Tahoma"/>
              </w:rPr>
              <w:t>Polygon</w:t>
            </w:r>
          </w:p>
          <w:p w14:paraId="76B5454B" w14:textId="7568ED83" w:rsidR="00101202" w:rsidRPr="008F35C1" w:rsidRDefault="00101202" w:rsidP="001643F3">
            <w:pPr>
              <w:pStyle w:val="DSETblBdyL"/>
              <w:rPr>
                <w:szCs w:val="18"/>
              </w:rPr>
            </w:pPr>
            <w:r w:rsidRPr="008F35C1">
              <w:rPr>
                <w:rFonts w:ascii="Tahoma" w:hAnsi="Tahoma" w:cs="Tahoma"/>
                <w:szCs w:val="18"/>
              </w:rPr>
              <w:t>The</w:t>
            </w:r>
            <w:r w:rsidRPr="008F35C1">
              <w:rPr>
                <w:szCs w:val="18"/>
              </w:rPr>
              <w:t xml:space="preserve"> </w:t>
            </w:r>
            <w:r w:rsidRPr="00DF0DAF">
              <w:rPr>
                <w:rStyle w:val="ePlanElemName"/>
                <w:rFonts w:eastAsia="PMingLiU" w:cs="Courier New"/>
                <w:sz w:val="18"/>
                <w:szCs w:val="28"/>
              </w:rPr>
              <w:t>CoordGeom</w:t>
            </w:r>
            <w:r w:rsidRPr="00DF0DAF">
              <w:rPr>
                <w:sz w:val="20"/>
                <w:szCs w:val="20"/>
              </w:rPr>
              <w:t xml:space="preserve"> </w:t>
            </w:r>
            <w:r w:rsidRPr="008F35C1">
              <w:rPr>
                <w:rFonts w:ascii="Tahoma" w:hAnsi="Tahoma" w:cs="Tahoma"/>
                <w:szCs w:val="18"/>
              </w:rPr>
              <w:t>sub-element of</w:t>
            </w:r>
            <w:r w:rsidRPr="008F35C1">
              <w:rPr>
                <w:szCs w:val="18"/>
              </w:rPr>
              <w:t xml:space="preserve"> </w:t>
            </w:r>
            <w:r w:rsidRPr="00DF0DAF">
              <w:rPr>
                <w:rStyle w:val="ePlanElemName"/>
                <w:rFonts w:eastAsia="PMingLiU" w:cs="Courier New"/>
                <w:sz w:val="18"/>
                <w:szCs w:val="28"/>
              </w:rPr>
              <w:t>Parcel</w:t>
            </w:r>
            <w:r w:rsidRPr="008F35C1">
              <w:rPr>
                <w:szCs w:val="18"/>
              </w:rPr>
              <w:t xml:space="preserve"> </w:t>
            </w:r>
            <w:r w:rsidRPr="008F35C1">
              <w:rPr>
                <w:rFonts w:ascii="Tahoma" w:hAnsi="Tahoma" w:cs="Tahoma"/>
                <w:szCs w:val="18"/>
              </w:rPr>
              <w:t>contains the polygon structure of the object. It contains 3 types of line elements -</w:t>
            </w:r>
            <w:r w:rsidRPr="008F35C1">
              <w:rPr>
                <w:szCs w:val="18"/>
              </w:rPr>
              <w:t xml:space="preserve"> </w:t>
            </w:r>
            <w:r w:rsidRPr="00DF0DAF">
              <w:rPr>
                <w:rStyle w:val="ePlanElemName"/>
                <w:rFonts w:eastAsia="PMingLiU" w:cs="Courier New"/>
                <w:sz w:val="18"/>
                <w:szCs w:val="28"/>
              </w:rPr>
              <w:t>Line</w:t>
            </w:r>
            <w:r w:rsidRPr="008F35C1">
              <w:rPr>
                <w:szCs w:val="18"/>
              </w:rPr>
              <w:t xml:space="preserve">, </w:t>
            </w:r>
            <w:r w:rsidRPr="00DF0DAF">
              <w:rPr>
                <w:rStyle w:val="ePlanElemName"/>
                <w:rFonts w:eastAsia="PMingLiU" w:cs="Courier New"/>
                <w:sz w:val="18"/>
                <w:szCs w:val="28"/>
              </w:rPr>
              <w:t>Curve</w:t>
            </w:r>
            <w:r w:rsidRPr="008F35C1">
              <w:rPr>
                <w:szCs w:val="18"/>
              </w:rPr>
              <w:t xml:space="preserve"> </w:t>
            </w:r>
            <w:r w:rsidRPr="008F35C1">
              <w:rPr>
                <w:rFonts w:ascii="Tahoma" w:hAnsi="Tahoma" w:cs="Tahoma"/>
                <w:szCs w:val="18"/>
              </w:rPr>
              <w:t>and</w:t>
            </w:r>
            <w:r w:rsidRPr="008F35C1">
              <w:rPr>
                <w:szCs w:val="18"/>
              </w:rPr>
              <w:t xml:space="preserve"> </w:t>
            </w:r>
            <w:r w:rsidRPr="00DF0DAF">
              <w:rPr>
                <w:rStyle w:val="ePlanElemName"/>
                <w:rFonts w:eastAsia="PMingLiU" w:cs="Courier New"/>
                <w:sz w:val="18"/>
                <w:szCs w:val="28"/>
              </w:rPr>
              <w:t>Irr</w:t>
            </w:r>
            <w:r w:rsidR="00DD37E2">
              <w:rPr>
                <w:rStyle w:val="ePlanElemName"/>
                <w:rFonts w:eastAsia="PMingLiU" w:cs="Courier New"/>
                <w:sz w:val="18"/>
                <w:szCs w:val="28"/>
              </w:rPr>
              <w:t>e.g.</w:t>
            </w:r>
            <w:r w:rsidRPr="00DF0DAF">
              <w:rPr>
                <w:rStyle w:val="ePlanElemName"/>
                <w:rFonts w:eastAsia="PMingLiU" w:cs="Courier New"/>
                <w:sz w:val="18"/>
                <w:szCs w:val="28"/>
              </w:rPr>
              <w:t>ularLine</w:t>
            </w:r>
            <w:r w:rsidRPr="008F35C1">
              <w:rPr>
                <w:szCs w:val="18"/>
              </w:rPr>
              <w:t>.</w:t>
            </w:r>
          </w:p>
          <w:p w14:paraId="233052B9" w14:textId="77777777" w:rsidR="00101202" w:rsidRDefault="00101202" w:rsidP="001643F3">
            <w:pPr>
              <w:pStyle w:val="DSETblBdyL"/>
            </w:pPr>
            <w:r w:rsidRPr="00DF0DAF">
              <w:rPr>
                <w:rStyle w:val="ePlanElemName"/>
                <w:rFonts w:eastAsia="PMingLiU" w:cs="Courier New"/>
                <w:sz w:val="18"/>
                <w:szCs w:val="28"/>
              </w:rPr>
              <w:t>Center</w:t>
            </w:r>
            <w:r w:rsidRPr="008F35C1">
              <w:rPr>
                <w:szCs w:val="18"/>
              </w:rPr>
              <w:t xml:space="preserve"> </w:t>
            </w:r>
            <w:r w:rsidRPr="008F35C1">
              <w:rPr>
                <w:rFonts w:ascii="Tahoma" w:hAnsi="Tahoma" w:cs="Tahoma"/>
                <w:szCs w:val="18"/>
              </w:rPr>
              <w:t>is required for parcels with</w:t>
            </w:r>
            <w:r w:rsidRPr="008F35C1">
              <w:rPr>
                <w:szCs w:val="18"/>
              </w:rPr>
              <w:t xml:space="preserve"> </w:t>
            </w:r>
            <w:r w:rsidRPr="00DF0DAF">
              <w:rPr>
                <w:rStyle w:val="ePlanElemName"/>
                <w:rFonts w:eastAsia="PMingLiU" w:cs="Courier New"/>
                <w:sz w:val="18"/>
                <w:szCs w:val="28"/>
              </w:rPr>
              <w:t>CoordGeom</w:t>
            </w:r>
            <w:r w:rsidRPr="008F35C1">
              <w:rPr>
                <w:rStyle w:val="ePlanCodeChar"/>
                <w:szCs w:val="18"/>
              </w:rPr>
              <w:t>.</w:t>
            </w:r>
          </w:p>
        </w:tc>
      </w:tr>
      <w:bookmarkEnd w:id="48"/>
    </w:tbl>
    <w:p w14:paraId="7CBC8AFA" w14:textId="77777777" w:rsidR="00101202" w:rsidRDefault="00101202" w:rsidP="00101202">
      <w:pPr>
        <w:pStyle w:val="BodyText"/>
      </w:pPr>
    </w:p>
    <w:p w14:paraId="370ADB08" w14:textId="54BE8857" w:rsidR="00794FCE" w:rsidRDefault="00101202" w:rsidP="00307236">
      <w:pPr>
        <w:pStyle w:val="BodyText"/>
        <w:rPr>
          <w:rStyle w:val="Hyperlink"/>
        </w:rPr>
      </w:pPr>
      <w:r>
        <w:t xml:space="preserve">The LandXML Structural Requirements document provides further explanation of all structure spatial elements, available </w:t>
      </w:r>
      <w:r w:rsidRPr="00387510">
        <w:t xml:space="preserve">at </w:t>
      </w:r>
      <w:bookmarkStart w:id="49" w:name="_Ref306901201"/>
      <w:r w:rsidR="00794FCE">
        <w:rPr>
          <w:rStyle w:val="Hyperlink"/>
        </w:rPr>
        <w:fldChar w:fldCharType="begin"/>
      </w:r>
      <w:r w:rsidR="00D07097">
        <w:rPr>
          <w:rStyle w:val="Hyperlink"/>
        </w:rPr>
        <w:instrText>HYPERLINK "http://www.icsm.gov.au/sites/default/files/ePlan-Protocol-LandXML-Structural-Requirements-v1.0.pdf"</w:instrText>
      </w:r>
      <w:r w:rsidR="00D07097">
        <w:rPr>
          <w:rStyle w:val="Hyperlink"/>
        </w:rPr>
      </w:r>
      <w:r w:rsidR="00794FCE">
        <w:rPr>
          <w:rStyle w:val="Hyperlink"/>
        </w:rPr>
        <w:fldChar w:fldCharType="separate"/>
      </w:r>
      <w:r w:rsidR="00794FCE" w:rsidRPr="00333A13">
        <w:rPr>
          <w:rStyle w:val="Hyperlink"/>
        </w:rPr>
        <w:t>http://www.icsm.gov.au/sites/default/files/ePlan-Protocol-LandXML-Structural-Requirements-v1.0.pdf</w:t>
      </w:r>
      <w:r w:rsidR="00794FCE">
        <w:rPr>
          <w:rStyle w:val="Hyperlink"/>
        </w:rPr>
        <w:fldChar w:fldCharType="end"/>
      </w:r>
    </w:p>
    <w:p w14:paraId="4CBCEEF9" w14:textId="425B98FE" w:rsidR="00794FCE" w:rsidRPr="004D5DB6" w:rsidRDefault="00794FCE" w:rsidP="00DB1C28">
      <w:pPr>
        <w:pStyle w:val="Heading2"/>
        <w:ind w:hanging="1135"/>
        <w:rPr>
          <w:rFonts w:ascii="VIC" w:hAnsi="VIC"/>
        </w:rPr>
      </w:pPr>
      <w:bookmarkStart w:id="50" w:name="_Toc526515072"/>
      <w:bookmarkStart w:id="51" w:name="_Toc83902863"/>
      <w:r w:rsidRPr="004D5DB6">
        <w:rPr>
          <w:rFonts w:ascii="VIC" w:hAnsi="VIC"/>
        </w:rPr>
        <w:t>Primary Parcels</w:t>
      </w:r>
      <w:bookmarkEnd w:id="50"/>
      <w:bookmarkEnd w:id="51"/>
    </w:p>
    <w:p w14:paraId="0728AE29" w14:textId="77777777" w:rsidR="00794FCE" w:rsidRPr="00B73AC8" w:rsidRDefault="00794FCE" w:rsidP="00DB1C28">
      <w:pPr>
        <w:pStyle w:val="BodyText"/>
      </w:pPr>
      <w:r w:rsidRPr="00B73AC8">
        <w:t xml:space="preserve">Primary parcels are base level parcels that form the continuous cadastral fabric. They consist of lots, roads, reserves, common property, crown parcels and staged lots. In ePlan, they are captured using the Parcel element and must conform to the principles described in this document. </w:t>
      </w:r>
    </w:p>
    <w:p w14:paraId="3EAE1D5B" w14:textId="4F092D34" w:rsidR="00794FCE" w:rsidRPr="00F30DDA" w:rsidRDefault="00794FCE" w:rsidP="00DB1C28">
      <w:pPr>
        <w:pStyle w:val="Heading3"/>
        <w:ind w:hanging="1844"/>
      </w:pPr>
      <w:bookmarkStart w:id="52" w:name="_Toc526515073"/>
      <w:bookmarkStart w:id="53" w:name="_Toc83902864"/>
      <w:r>
        <w:t>Lots</w:t>
      </w:r>
      <w:bookmarkEnd w:id="52"/>
      <w:bookmarkEnd w:id="53"/>
    </w:p>
    <w:p w14:paraId="38A90A52" w14:textId="225C6C7D" w:rsidR="00794FCE" w:rsidRPr="00A049EA" w:rsidRDefault="00794FCE" w:rsidP="00DB1C28">
      <w:pPr>
        <w:pStyle w:val="BodyText"/>
      </w:pPr>
      <w:r w:rsidRPr="00A049EA">
        <w:t>Lots can be captured as "single"</w:t>
      </w:r>
      <w:r>
        <w:t>, “part”</w:t>
      </w:r>
      <w:r w:rsidRPr="00A049EA">
        <w:t xml:space="preserve"> or "multipart" parcels. They are identified by Standard Parcel Identifier</w:t>
      </w:r>
      <w:r w:rsidR="0043080C">
        <w:t xml:space="preserve"> (SPI)</w:t>
      </w:r>
      <w:r w:rsidRPr="00A049EA">
        <w:t>. Expected attribute values are shown in the table</w:t>
      </w:r>
      <w:r>
        <w:t xml:space="preserve"> below</w:t>
      </w:r>
      <w:r w:rsidRPr="00A049EA">
        <w:t>.</w:t>
      </w:r>
    </w:p>
    <w:p w14:paraId="47FDB299" w14:textId="602F8135" w:rsidR="00794FCE" w:rsidRDefault="00794FCE" w:rsidP="00794FCE">
      <w:pPr>
        <w:pStyle w:val="DTPLIBodyCopy"/>
      </w:pPr>
    </w:p>
    <w:p w14:paraId="197CC817" w14:textId="77777777" w:rsidR="00307236" w:rsidRDefault="00307236" w:rsidP="00794FCE">
      <w:pPr>
        <w:pStyle w:val="DTPLIBodyCopy"/>
      </w:pPr>
    </w:p>
    <w:tbl>
      <w:tblPr>
        <w:tblStyle w:val="TableGrid"/>
        <w:tblpPr w:leftFromText="180" w:rightFromText="180" w:vertAnchor="text" w:horzAnchor="margin" w:tblpY="206"/>
        <w:tblW w:w="5000" w:type="pct"/>
        <w:tblLook w:val="04A0" w:firstRow="1" w:lastRow="0" w:firstColumn="1" w:lastColumn="0" w:noHBand="0" w:noVBand="1"/>
      </w:tblPr>
      <w:tblGrid>
        <w:gridCol w:w="1361"/>
        <w:gridCol w:w="8278"/>
      </w:tblGrid>
      <w:tr w:rsidR="00AD0ABF" w:rsidRPr="003631D8" w14:paraId="2A834C3E"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06" w:type="pct"/>
          </w:tcPr>
          <w:p w14:paraId="6AB96402" w14:textId="77777777" w:rsidR="00794FCE" w:rsidRPr="004D5DB6" w:rsidRDefault="00794FCE" w:rsidP="00DB1C28">
            <w:pPr>
              <w:pStyle w:val="TableHeadingLeft"/>
              <w:rPr>
                <w:color w:val="363534" w:themeColor="text1"/>
              </w:rPr>
            </w:pPr>
            <w:r w:rsidRPr="004D5DB6">
              <w:rPr>
                <w:color w:val="363534" w:themeColor="text1"/>
              </w:rPr>
              <w:t>Attribute</w:t>
            </w:r>
          </w:p>
        </w:tc>
        <w:tc>
          <w:tcPr>
            <w:tcW w:w="4294" w:type="pct"/>
          </w:tcPr>
          <w:p w14:paraId="653E850E"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3E3C7DBD" w14:textId="77777777" w:rsidTr="00DB1C28">
        <w:trPr>
          <w:cantSplit/>
        </w:trPr>
        <w:tc>
          <w:tcPr>
            <w:tcW w:w="706" w:type="pct"/>
          </w:tcPr>
          <w:p w14:paraId="0A10BE6B" w14:textId="77777777" w:rsidR="00794FCE" w:rsidRPr="00A049EA" w:rsidRDefault="00794FCE" w:rsidP="00DB1C28">
            <w:pPr>
              <w:pStyle w:val="TableTextLeft"/>
            </w:pPr>
            <w:r w:rsidRPr="00A049EA">
              <w:t>name</w:t>
            </w:r>
          </w:p>
        </w:tc>
        <w:tc>
          <w:tcPr>
            <w:tcW w:w="4294" w:type="pct"/>
          </w:tcPr>
          <w:p w14:paraId="3F65C4D2" w14:textId="6BA78715" w:rsidR="00794FCE" w:rsidRPr="002B7009" w:rsidRDefault="00794FCE" w:rsidP="00DB1C28">
            <w:pPr>
              <w:pStyle w:val="TableTextLeft"/>
              <w:rPr>
                <w:rFonts w:ascii="Courier New" w:hAnsi="Courier New"/>
                <w:noProof/>
                <w:color w:val="800080"/>
              </w:rPr>
            </w:pPr>
            <w:r w:rsidRPr="00A049EA">
              <w:t>[</w:t>
            </w:r>
            <w:r>
              <w:t>#</w:t>
            </w:r>
            <w:r w:rsidRPr="00A049EA">
              <w:t xml:space="preserve">] \ [Plan Number] </w:t>
            </w:r>
            <w:r w:rsidR="00DD37E2">
              <w:t>e.g.</w:t>
            </w:r>
            <w:r>
              <w:t xml:space="preserve"> </w:t>
            </w:r>
            <w:r w:rsidRPr="008434BA">
              <w:rPr>
                <w:rStyle w:val="ePlanCodeChar"/>
              </w:rPr>
              <w:t>1\PS123456</w:t>
            </w:r>
          </w:p>
        </w:tc>
      </w:tr>
      <w:tr w:rsidR="00AD0ABF" w14:paraId="7DF58B88" w14:textId="77777777" w:rsidTr="00DB1C28">
        <w:trPr>
          <w:cantSplit/>
        </w:trPr>
        <w:tc>
          <w:tcPr>
            <w:tcW w:w="706" w:type="pct"/>
          </w:tcPr>
          <w:p w14:paraId="31B08025" w14:textId="77777777" w:rsidR="00794FCE" w:rsidRPr="00A049EA" w:rsidRDefault="00794FCE" w:rsidP="00DB1C28">
            <w:pPr>
              <w:pStyle w:val="TableTextLeft"/>
            </w:pPr>
            <w:r w:rsidRPr="00A049EA">
              <w:t>class</w:t>
            </w:r>
          </w:p>
        </w:tc>
        <w:tc>
          <w:tcPr>
            <w:tcW w:w="4294" w:type="pct"/>
          </w:tcPr>
          <w:p w14:paraId="5B30E607" w14:textId="77777777" w:rsidR="00794FCE" w:rsidRPr="00A049EA" w:rsidRDefault="00794FCE" w:rsidP="00DB1C28">
            <w:pPr>
              <w:pStyle w:val="TableTextLeft"/>
            </w:pPr>
            <w:r w:rsidRPr="00A049EA">
              <w:t>"Lot"</w:t>
            </w:r>
            <w:r>
              <w:t>, “Stage Lot”</w:t>
            </w:r>
          </w:p>
        </w:tc>
      </w:tr>
      <w:tr w:rsidR="00AD0ABF" w14:paraId="0ECAC00B" w14:textId="77777777" w:rsidTr="00DB1C28">
        <w:trPr>
          <w:cantSplit/>
        </w:trPr>
        <w:tc>
          <w:tcPr>
            <w:tcW w:w="706" w:type="pct"/>
          </w:tcPr>
          <w:p w14:paraId="4FF6DD50" w14:textId="77777777" w:rsidR="00794FCE" w:rsidRPr="00A049EA" w:rsidRDefault="00794FCE" w:rsidP="00DB1C28">
            <w:pPr>
              <w:pStyle w:val="TableTextLeft"/>
            </w:pPr>
            <w:r w:rsidRPr="00A049EA">
              <w:t>state</w:t>
            </w:r>
          </w:p>
        </w:tc>
        <w:tc>
          <w:tcPr>
            <w:tcW w:w="4294" w:type="pct"/>
          </w:tcPr>
          <w:p w14:paraId="4C95181C" w14:textId="00308D81" w:rsidR="00794FCE" w:rsidRPr="00A049EA" w:rsidRDefault="00794FCE" w:rsidP="00DB1C28">
            <w:pPr>
              <w:pStyle w:val="TableTextLeft"/>
            </w:pPr>
            <w:r w:rsidRPr="00A049EA">
              <w:t xml:space="preserve">"created", "affected", </w:t>
            </w:r>
            <w:r w:rsidR="00FF37EE">
              <w:t xml:space="preserve">“encroached”, </w:t>
            </w:r>
            <w:r w:rsidRPr="00A049EA">
              <w:t>"extinguished", "existing"</w:t>
            </w:r>
          </w:p>
        </w:tc>
      </w:tr>
      <w:tr w:rsidR="003D132F" w14:paraId="50CAC866" w14:textId="77777777" w:rsidTr="003D132F">
        <w:trPr>
          <w:cantSplit/>
        </w:trPr>
        <w:tc>
          <w:tcPr>
            <w:tcW w:w="706" w:type="pct"/>
          </w:tcPr>
          <w:p w14:paraId="7E32F879" w14:textId="589A9249" w:rsidR="003D132F" w:rsidRPr="00A049EA" w:rsidRDefault="003D132F" w:rsidP="003D132F">
            <w:pPr>
              <w:pStyle w:val="TableTextLeft"/>
            </w:pPr>
            <w:r>
              <w:t>parcelFormat</w:t>
            </w:r>
          </w:p>
        </w:tc>
        <w:tc>
          <w:tcPr>
            <w:tcW w:w="4294" w:type="pct"/>
          </w:tcPr>
          <w:p w14:paraId="047327CE" w14:textId="3CEAE8AA" w:rsidR="003D132F" w:rsidRPr="00A049EA" w:rsidRDefault="003D132F" w:rsidP="003D132F">
            <w:pPr>
              <w:pStyle w:val="TableTextLeft"/>
            </w:pPr>
            <w:r w:rsidRPr="00966D24">
              <w:t>"</w:t>
            </w:r>
            <w:r>
              <w:t>Standard</w:t>
            </w:r>
            <w:r w:rsidRPr="00966D24">
              <w:t>"</w:t>
            </w:r>
            <w:r>
              <w:t xml:space="preserve">, </w:t>
            </w:r>
            <w:r w:rsidRPr="00966D24">
              <w:t>"</w:t>
            </w:r>
            <w:r>
              <w:t>2D Building</w:t>
            </w:r>
            <w:r w:rsidRPr="00966D24">
              <w:t>"</w:t>
            </w:r>
          </w:p>
        </w:tc>
      </w:tr>
      <w:tr w:rsidR="003D132F" w14:paraId="0CF1CCEA" w14:textId="77777777" w:rsidTr="00DB1C28">
        <w:trPr>
          <w:cantSplit/>
        </w:trPr>
        <w:tc>
          <w:tcPr>
            <w:tcW w:w="706" w:type="pct"/>
          </w:tcPr>
          <w:p w14:paraId="13361F9E" w14:textId="77777777" w:rsidR="003D132F" w:rsidRPr="00A049EA" w:rsidRDefault="003D132F" w:rsidP="00DB1C28">
            <w:pPr>
              <w:pStyle w:val="TableTextLeft"/>
            </w:pPr>
            <w:r w:rsidRPr="00A049EA">
              <w:t>parcelType</w:t>
            </w:r>
          </w:p>
        </w:tc>
        <w:tc>
          <w:tcPr>
            <w:tcW w:w="4294" w:type="pct"/>
          </w:tcPr>
          <w:p w14:paraId="1E67BE07" w14:textId="77777777" w:rsidR="003D132F" w:rsidRPr="00A049EA" w:rsidRDefault="003D132F" w:rsidP="00DB1C28">
            <w:pPr>
              <w:pStyle w:val="TableTextLeft"/>
            </w:pPr>
            <w:r w:rsidRPr="00A049EA">
              <w:t>"Single", "Multipart", "Part"</w:t>
            </w:r>
          </w:p>
        </w:tc>
      </w:tr>
      <w:tr w:rsidR="003D132F" w14:paraId="1B25D45B" w14:textId="77777777" w:rsidTr="00DB1C28">
        <w:trPr>
          <w:cantSplit/>
        </w:trPr>
        <w:tc>
          <w:tcPr>
            <w:tcW w:w="706" w:type="pct"/>
          </w:tcPr>
          <w:p w14:paraId="334EF397" w14:textId="77777777" w:rsidR="003D132F" w:rsidRPr="00A049EA" w:rsidRDefault="003D132F" w:rsidP="00DB1C28">
            <w:pPr>
              <w:pStyle w:val="TableTextLeft"/>
            </w:pPr>
            <w:r w:rsidRPr="00A049EA">
              <w:t>area</w:t>
            </w:r>
          </w:p>
        </w:tc>
        <w:tc>
          <w:tcPr>
            <w:tcW w:w="4294" w:type="pct"/>
          </w:tcPr>
          <w:p w14:paraId="76E3C5BD" w14:textId="77777777" w:rsidR="003D132F" w:rsidRPr="00A049EA" w:rsidRDefault="003D132F" w:rsidP="00DB1C28">
            <w:pPr>
              <w:pStyle w:val="TableTextLeft"/>
            </w:pPr>
            <w:r w:rsidRPr="00A049EA">
              <w:t>In m</w:t>
            </w:r>
            <w:r w:rsidRPr="00A049EA">
              <w:rPr>
                <w:vertAlign w:val="superscript"/>
              </w:rPr>
              <w:t>2</w:t>
            </w:r>
          </w:p>
        </w:tc>
      </w:tr>
      <w:tr w:rsidR="003D132F" w14:paraId="78617CF1" w14:textId="77777777" w:rsidTr="00DB1C28">
        <w:trPr>
          <w:cantSplit/>
        </w:trPr>
        <w:tc>
          <w:tcPr>
            <w:tcW w:w="706" w:type="pct"/>
            <w:vMerge w:val="restart"/>
          </w:tcPr>
          <w:p w14:paraId="155061BB" w14:textId="77777777" w:rsidR="003D132F" w:rsidRPr="00A049EA" w:rsidRDefault="003D132F" w:rsidP="00DB1C28">
            <w:pPr>
              <w:pStyle w:val="TableTextLeft"/>
            </w:pPr>
            <w:r w:rsidRPr="00A049EA">
              <w:t>Address</w:t>
            </w:r>
          </w:p>
        </w:tc>
        <w:tc>
          <w:tcPr>
            <w:tcW w:w="4294" w:type="pct"/>
          </w:tcPr>
          <w:p w14:paraId="47C1FF07" w14:textId="6787F676" w:rsidR="003D132F" w:rsidRPr="000D521D" w:rsidRDefault="003D132F" w:rsidP="00DB1C28">
            <w:pPr>
              <w:pStyle w:val="TableTextLeft"/>
            </w:pPr>
            <w:r w:rsidRPr="00A049EA">
              <w:rPr>
                <w:snapToGrid w:val="0"/>
              </w:rPr>
              <w:t>Extinguished</w:t>
            </w:r>
            <w:r>
              <w:rPr>
                <w:snapToGrid w:val="0"/>
              </w:rPr>
              <w:t>,</w:t>
            </w:r>
            <w:r w:rsidRPr="00A049EA">
              <w:rPr>
                <w:snapToGrid w:val="0"/>
              </w:rPr>
              <w:t xml:space="preserve"> </w:t>
            </w:r>
            <w:r>
              <w:rPr>
                <w:snapToGrid w:val="0"/>
              </w:rPr>
              <w:t xml:space="preserve">affected and existing </w:t>
            </w:r>
            <w:r w:rsidRPr="00A049EA">
              <w:rPr>
                <w:snapToGrid w:val="0"/>
              </w:rPr>
              <w:t xml:space="preserve">lots </w:t>
            </w:r>
            <w:r>
              <w:rPr>
                <w:snapToGrid w:val="0"/>
              </w:rPr>
              <w:t xml:space="preserve">(only for Boundary Plan) </w:t>
            </w:r>
            <w:r w:rsidRPr="00A049EA">
              <w:rPr>
                <w:snapToGrid w:val="0"/>
              </w:rPr>
              <w:t>must provide the current street address in the</w:t>
            </w:r>
            <w:r w:rsidRPr="00806854">
              <w:rPr>
                <w:snapToGrid w:val="0"/>
              </w:rPr>
              <w:t xml:space="preserve"> </w:t>
            </w:r>
            <w:r w:rsidRPr="008434BA">
              <w:rPr>
                <w:rStyle w:val="ePlanCodeChar"/>
              </w:rPr>
              <w:t>LocationAddress</w:t>
            </w:r>
            <w:r w:rsidRPr="00806854">
              <w:rPr>
                <w:snapToGrid w:val="0"/>
              </w:rPr>
              <w:t xml:space="preserve"> </w:t>
            </w:r>
            <w:r w:rsidRPr="00A049EA">
              <w:rPr>
                <w:snapToGrid w:val="0"/>
              </w:rPr>
              <w:t>element as it appears in Vicmap Address. Attributes and child elements are described in the Victorian ePlan Protocol.</w:t>
            </w:r>
          </w:p>
        </w:tc>
      </w:tr>
      <w:tr w:rsidR="003D132F" w14:paraId="13B378DC" w14:textId="77777777" w:rsidTr="00DB1C28">
        <w:trPr>
          <w:cantSplit/>
        </w:trPr>
        <w:tc>
          <w:tcPr>
            <w:tcW w:w="706" w:type="pct"/>
            <w:vMerge/>
          </w:tcPr>
          <w:p w14:paraId="4F031BBE" w14:textId="77777777" w:rsidR="003D132F" w:rsidRPr="00A049EA" w:rsidRDefault="003D132F" w:rsidP="00DB1C28">
            <w:pPr>
              <w:pStyle w:val="TableTextLeft"/>
            </w:pPr>
          </w:p>
        </w:tc>
        <w:tc>
          <w:tcPr>
            <w:tcW w:w="4294" w:type="pct"/>
          </w:tcPr>
          <w:p w14:paraId="454C1AF8" w14:textId="77777777" w:rsidR="003D132F" w:rsidRPr="00DB1C28" w:rsidRDefault="003D132F" w:rsidP="00DB1C28">
            <w:pPr>
              <w:pStyle w:val="TableTextLeft"/>
              <w:rPr>
                <w:b/>
                <w:bCs/>
                <w:snapToGrid w:val="0"/>
              </w:rPr>
            </w:pPr>
            <w:r w:rsidRPr="00AD0ABF">
              <w:rPr>
                <w:b/>
                <w:bCs/>
                <w:snapToGrid w:val="0"/>
                <w:shd w:val="clear" w:color="auto" w:fill="E5F3FA" w:themeFill="background2"/>
              </w:rPr>
              <w:t>NOTE</w:t>
            </w:r>
            <w:r w:rsidRPr="00DB1C28">
              <w:rPr>
                <w:b/>
                <w:bCs/>
                <w:snapToGrid w:val="0"/>
                <w:shd w:val="clear" w:color="auto" w:fill="E5F3FA" w:themeFill="background2"/>
              </w:rPr>
              <w:t xml:space="preserve"> – A Locality needs to be selected as the </w:t>
            </w:r>
            <w:r w:rsidRPr="00307236">
              <w:rPr>
                <w:rFonts w:ascii="Courier New" w:hAnsi="Courier New" w:cs="Courier New"/>
                <w:b/>
                <w:bCs/>
                <w:snapToGrid w:val="0"/>
                <w:shd w:val="clear" w:color="auto" w:fill="E5F3FA" w:themeFill="background2"/>
              </w:rPr>
              <w:t>@adminAreaType</w:t>
            </w:r>
            <w:r w:rsidRPr="00DB1C28">
              <w:rPr>
                <w:b/>
                <w:bCs/>
                <w:snapToGrid w:val="0"/>
                <w:shd w:val="clear" w:color="auto" w:fill="E5F3FA" w:themeFill="background2"/>
              </w:rPr>
              <w:t xml:space="preserve"> of the </w:t>
            </w:r>
            <w:r w:rsidRPr="00307236">
              <w:rPr>
                <w:rFonts w:ascii="Courier New" w:hAnsi="Courier New" w:cs="Courier New"/>
                <w:b/>
                <w:bCs/>
                <w:snapToGrid w:val="0"/>
                <w:shd w:val="clear" w:color="auto" w:fill="E5F3FA" w:themeFill="background2"/>
              </w:rPr>
              <w:t>LocationAddress</w:t>
            </w:r>
            <w:r w:rsidRPr="00DB1C28">
              <w:rPr>
                <w:b/>
                <w:bCs/>
                <w:snapToGrid w:val="0"/>
                <w:shd w:val="clear" w:color="auto" w:fill="E5F3FA" w:themeFill="background2"/>
              </w:rPr>
              <w:t>.</w:t>
            </w:r>
          </w:p>
        </w:tc>
      </w:tr>
      <w:tr w:rsidR="003D132F" w14:paraId="0A2B8F37" w14:textId="77777777" w:rsidTr="00DB1C28">
        <w:trPr>
          <w:cantSplit/>
        </w:trPr>
        <w:tc>
          <w:tcPr>
            <w:tcW w:w="706" w:type="pct"/>
          </w:tcPr>
          <w:p w14:paraId="67303E73" w14:textId="77777777" w:rsidR="003D132F" w:rsidRPr="00A049EA" w:rsidRDefault="003D132F" w:rsidP="00DB1C28">
            <w:pPr>
              <w:pStyle w:val="TableTextLeft"/>
            </w:pPr>
            <w:r w:rsidRPr="00A049EA">
              <w:t>Title</w:t>
            </w:r>
          </w:p>
        </w:tc>
        <w:tc>
          <w:tcPr>
            <w:tcW w:w="4294" w:type="pct"/>
          </w:tcPr>
          <w:p w14:paraId="40D8BA43" w14:textId="77777777" w:rsidR="003D132F" w:rsidRPr="000D521D" w:rsidRDefault="003D132F" w:rsidP="00DB1C28">
            <w:pPr>
              <w:pStyle w:val="TableTextLeft"/>
            </w:pPr>
            <w:r w:rsidRPr="00A049EA">
              <w:rPr>
                <w:snapToGrid w:val="0"/>
              </w:rPr>
              <w:t>Extinguished</w:t>
            </w:r>
            <w:r>
              <w:rPr>
                <w:snapToGrid w:val="0"/>
              </w:rPr>
              <w:t>,</w:t>
            </w:r>
            <w:r w:rsidRPr="00A049EA">
              <w:rPr>
                <w:snapToGrid w:val="0"/>
              </w:rPr>
              <w:t xml:space="preserve"> affected </w:t>
            </w:r>
            <w:r>
              <w:rPr>
                <w:snapToGrid w:val="0"/>
              </w:rPr>
              <w:t xml:space="preserve">and existing (only for Boundary Plans) </w:t>
            </w:r>
            <w:r w:rsidRPr="00A049EA">
              <w:rPr>
                <w:snapToGrid w:val="0"/>
              </w:rPr>
              <w:t>lots must specify a</w:t>
            </w:r>
            <w:r w:rsidRPr="00806854">
              <w:rPr>
                <w:snapToGrid w:val="0"/>
              </w:rPr>
              <w:t xml:space="preserve"> </w:t>
            </w:r>
            <w:r w:rsidRPr="00DF0DAF">
              <w:rPr>
                <w:rStyle w:val="ePlanElemName"/>
                <w:rFonts w:eastAsia="PMingLiU" w:cs="Courier New"/>
                <w:sz w:val="18"/>
                <w:szCs w:val="28"/>
                <w:lang w:eastAsia="en-US"/>
              </w:rPr>
              <w:t>Title</w:t>
            </w:r>
            <w:r w:rsidRPr="00806854">
              <w:rPr>
                <w:snapToGrid w:val="0"/>
              </w:rPr>
              <w:t xml:space="preserve"> </w:t>
            </w:r>
            <w:r w:rsidRPr="00A049EA">
              <w:rPr>
                <w:snapToGrid w:val="0"/>
              </w:rPr>
              <w:t>reference.</w:t>
            </w:r>
          </w:p>
          <w:p w14:paraId="556E792D" w14:textId="77777777" w:rsidR="003D132F" w:rsidRPr="00DB1C28" w:rsidRDefault="003D132F" w:rsidP="00DB1C28">
            <w:pPr>
              <w:pStyle w:val="TableTextLeft"/>
              <w:rPr>
                <w:rFonts w:ascii="Courier New" w:hAnsi="Courier New" w:cs="Courier New"/>
                <w:noProof/>
              </w:rPr>
            </w:pPr>
            <w:r w:rsidRPr="00DF0DAF">
              <w:rPr>
                <w:rStyle w:val="ePlanElemName"/>
                <w:rFonts w:eastAsia="PMingLiU" w:cs="Courier New"/>
                <w:sz w:val="18"/>
                <w:szCs w:val="28"/>
                <w:lang w:eastAsia="en-US"/>
              </w:rPr>
              <w:t>&lt;Title name="610/848" titleType="Freehold"/&gt;</w:t>
            </w:r>
          </w:p>
        </w:tc>
      </w:tr>
    </w:tbl>
    <w:p w14:paraId="06F0F304" w14:textId="6606EC2D" w:rsidR="00794FCE" w:rsidRDefault="00794FCE" w:rsidP="00DB1C28">
      <w:pPr>
        <w:pStyle w:val="Heading3"/>
        <w:ind w:hanging="1844"/>
      </w:pPr>
      <w:bookmarkStart w:id="54" w:name="_Toc533415621"/>
      <w:bookmarkStart w:id="55" w:name="_Toc533415622"/>
      <w:bookmarkStart w:id="56" w:name="_Toc526515074"/>
      <w:bookmarkStart w:id="57" w:name="_Toc83902865"/>
      <w:bookmarkEnd w:id="54"/>
      <w:bookmarkEnd w:id="55"/>
      <w:r>
        <w:t>Stage Lots</w:t>
      </w:r>
      <w:bookmarkEnd w:id="56"/>
      <w:bookmarkEnd w:id="57"/>
    </w:p>
    <w:p w14:paraId="64A799D9" w14:textId="77777777" w:rsidR="00794FCE" w:rsidRPr="00B73AC8" w:rsidRDefault="00794FCE" w:rsidP="00DB1C28">
      <w:pPr>
        <w:pStyle w:val="BodyText"/>
      </w:pPr>
      <w:r>
        <w:t>Stage lots can be captured in Staged Subdivisions similar to lots.</w:t>
      </w:r>
    </w:p>
    <w:p w14:paraId="0CC5F8EB" w14:textId="329F55FC" w:rsidR="00794FCE" w:rsidRPr="00F30DDA" w:rsidRDefault="00794FCE" w:rsidP="00DB1C28">
      <w:pPr>
        <w:pStyle w:val="Heading3"/>
        <w:ind w:hanging="1844"/>
      </w:pPr>
      <w:bookmarkStart w:id="58" w:name="_Toc526515075"/>
      <w:bookmarkStart w:id="59" w:name="_Toc83902866"/>
      <w:r w:rsidRPr="00F30DDA">
        <w:t>Roads</w:t>
      </w:r>
      <w:bookmarkEnd w:id="58"/>
      <w:bookmarkEnd w:id="59"/>
    </w:p>
    <w:p w14:paraId="21EB161B" w14:textId="71DADB3D" w:rsidR="00794FCE" w:rsidRPr="00B73AC8" w:rsidRDefault="00794FCE" w:rsidP="00DB1C28">
      <w:pPr>
        <w:pStyle w:val="BodyText"/>
      </w:pPr>
      <w:r w:rsidRPr="00B73AC8">
        <w:t>Roads in ePlan are represented by a</w:t>
      </w:r>
      <w:r w:rsidRPr="00B73AC8">
        <w:rPr>
          <w:kern w:val="32"/>
        </w:rPr>
        <w:t xml:space="preserve"> </w:t>
      </w:r>
      <w:r w:rsidRPr="00B73AC8">
        <w:rPr>
          <w:rStyle w:val="ePlanCodeChar"/>
          <w:sz w:val="20"/>
          <w:szCs w:val="20"/>
        </w:rPr>
        <w:t>Parcel</w:t>
      </w:r>
      <w:r w:rsidRPr="00B73AC8">
        <w:rPr>
          <w:kern w:val="32"/>
        </w:rPr>
        <w:t xml:space="preserve"> </w:t>
      </w:r>
      <w:r w:rsidRPr="00B73AC8">
        <w:t xml:space="preserve">element with a class of "Road". </w:t>
      </w:r>
      <w:r w:rsidR="00C041D1">
        <w:t>The common states for a Road are</w:t>
      </w:r>
      <w:r w:rsidRPr="00B73AC8">
        <w:t>:</w:t>
      </w:r>
    </w:p>
    <w:p w14:paraId="52BBCF44" w14:textId="25B28402" w:rsidR="00794FCE" w:rsidRPr="00B73AC8" w:rsidRDefault="00794FCE" w:rsidP="00DB1C28">
      <w:pPr>
        <w:pStyle w:val="ListNumber"/>
      </w:pPr>
      <w:r w:rsidRPr="00B73AC8">
        <w:t>New: a road parcel created by the survey. Must have closed geometry.</w:t>
      </w:r>
    </w:p>
    <w:p w14:paraId="0A0B4C28" w14:textId="4C7F03F0" w:rsidR="00794FCE" w:rsidRPr="002D52E3" w:rsidRDefault="00794FCE" w:rsidP="00DB1C28">
      <w:pPr>
        <w:pStyle w:val="ListNumber"/>
        <w:rPr>
          <w:szCs w:val="28"/>
        </w:rPr>
      </w:pPr>
      <w:r w:rsidRPr="00B73AC8">
        <w:t>Existing: an abutting or adjoining road use</w:t>
      </w:r>
      <w:r w:rsidR="00634EF4">
        <w:t>d</w:t>
      </w:r>
      <w:r w:rsidRPr="00B73AC8">
        <w:t xml:space="preserve"> to fix the subdivision or provide reference. </w:t>
      </w:r>
      <w:r w:rsidR="00E93080">
        <w:t>G</w:t>
      </w:r>
      <w:r w:rsidRPr="00B73AC8">
        <w:t>eometry does not need to close.</w:t>
      </w:r>
    </w:p>
    <w:p w14:paraId="6E7555F2" w14:textId="77777777" w:rsidR="00794FCE" w:rsidRPr="002D52E3" w:rsidRDefault="00794FCE" w:rsidP="00DB1C28">
      <w:pPr>
        <w:pStyle w:val="BodyText"/>
      </w:pPr>
      <w:r w:rsidRPr="002D52E3">
        <w:t>The following guidelines apply to road parcels:</w:t>
      </w:r>
    </w:p>
    <w:p w14:paraId="266F26B1" w14:textId="61B13FC4" w:rsidR="00794FCE" w:rsidRPr="00E93080" w:rsidRDefault="00794FCE" w:rsidP="00DB1C28">
      <w:pPr>
        <w:pStyle w:val="ListBullet"/>
      </w:pPr>
      <w:r w:rsidRPr="00E93080">
        <w:t xml:space="preserve">The </w:t>
      </w:r>
      <w:r w:rsidRPr="00DB1C28">
        <w:rPr>
          <w:rStyle w:val="ePlanCodeChar"/>
          <w:sz w:val="20"/>
          <w:szCs w:val="20"/>
        </w:rPr>
        <w:t>@name</w:t>
      </w:r>
      <w:r w:rsidRPr="00E93080">
        <w:t xml:space="preserve"> attribute of a road parcel must be unique in the file. Where available, an existing SPI should be used for existing roads. If a SPI is not available, the generic name of "ROAD-#" can be used. New roads must use a SPI. In addition, roads must specify an official or gaz</w:t>
      </w:r>
      <w:r w:rsidRPr="00AD0ABF">
        <w:t>etted name (</w:t>
      </w:r>
      <w:r w:rsidR="00DD37E2">
        <w:t>e.g.</w:t>
      </w:r>
      <w:r w:rsidRPr="00AD0ABF">
        <w:t xml:space="preserve"> "Bourke Street") in the </w:t>
      </w:r>
      <w:r w:rsidRPr="00DB1C28">
        <w:rPr>
          <w:rStyle w:val="ePlanCodeChar"/>
          <w:sz w:val="20"/>
          <w:szCs w:val="20"/>
        </w:rPr>
        <w:t>@desc</w:t>
      </w:r>
      <w:r w:rsidRPr="00E93080">
        <w:t xml:space="preserve"> attribute. </w:t>
      </w:r>
    </w:p>
    <w:p w14:paraId="112C1EDC" w14:textId="67E81AFE" w:rsidR="00794FCE" w:rsidRPr="007723ED" w:rsidRDefault="00794FCE" w:rsidP="00DB1C28">
      <w:pPr>
        <w:pStyle w:val="ListBullet"/>
      </w:pPr>
      <w:r w:rsidRPr="00AD0ABF">
        <w:t>Roads</w:t>
      </w:r>
      <w:r w:rsidRPr="007723ED">
        <w:t xml:space="preserve"> can be "single", "part" or "multipart" parcels. Each parcel should be associated with one road name (</w:t>
      </w:r>
      <w:r w:rsidRPr="00DB1C28">
        <w:rPr>
          <w:rStyle w:val="ePlanCodeChar"/>
          <w:sz w:val="20"/>
          <w:szCs w:val="20"/>
        </w:rPr>
        <w:t>@desc</w:t>
      </w:r>
      <w:r w:rsidRPr="00E93080">
        <w:t>). Where the road name changes at an intersection, a separate parcel should be used for</w:t>
      </w:r>
      <w:r w:rsidRPr="00AD0ABF">
        <w:t xml:space="preserve"> the adjoining road. In situations where the road is split across several intersections, multi</w:t>
      </w:r>
      <w:r w:rsidRPr="007723ED">
        <w:t>part parcels should be used each with their</w:t>
      </w:r>
      <w:r w:rsidRPr="003E40E0">
        <w:t xml:space="preserve"> own SPI showing the part number (</w:t>
      </w:r>
      <w:r w:rsidR="00DD37E2">
        <w:t>e.g.</w:t>
      </w:r>
      <w:r w:rsidRPr="00DB1C28">
        <w:t xml:space="preserve"> R1-p1</w:t>
      </w:r>
      <w:r w:rsidRPr="00AD0ABF">
        <w:t>)</w:t>
      </w:r>
      <w:r w:rsidRPr="007723ED">
        <w:t xml:space="preserve">, but the </w:t>
      </w:r>
      <w:r w:rsidRPr="00DB1C28">
        <w:rPr>
          <w:rStyle w:val="ePlanCodeChar"/>
          <w:sz w:val="20"/>
          <w:szCs w:val="20"/>
        </w:rPr>
        <w:t>@desc</w:t>
      </w:r>
      <w:r w:rsidRPr="00E93080">
        <w:t xml:space="preserve"> value </w:t>
      </w:r>
      <w:r w:rsidR="0078788E">
        <w:t>can</w:t>
      </w:r>
      <w:r w:rsidR="0078788E" w:rsidRPr="00E93080">
        <w:t xml:space="preserve"> </w:t>
      </w:r>
      <w:r w:rsidRPr="00E93080">
        <w:t>be the same.</w:t>
      </w:r>
      <w:r w:rsidRPr="00AD0ABF">
        <w:t xml:space="preserve"> The part parcels should be assoc</w:t>
      </w:r>
      <w:r w:rsidRPr="007723ED">
        <w:t>iated to a multipart parcel.</w:t>
      </w:r>
    </w:p>
    <w:p w14:paraId="64A88721" w14:textId="77777777" w:rsidR="00794FCE" w:rsidRPr="00E93080" w:rsidRDefault="00794FCE" w:rsidP="00DB1C28">
      <w:pPr>
        <w:pStyle w:val="ListBullet"/>
      </w:pPr>
      <w:r w:rsidRPr="003E40E0">
        <w:t xml:space="preserve">All "created" and "affected" roads must contain the vesting authority in the </w:t>
      </w:r>
      <w:r w:rsidRPr="00DB1C28">
        <w:rPr>
          <w:rStyle w:val="ePlanCodeChar"/>
          <w:rFonts w:eastAsia="PMingLiU"/>
          <w:sz w:val="20"/>
          <w:szCs w:val="20"/>
        </w:rPr>
        <w:t>@owner</w:t>
      </w:r>
      <w:r w:rsidRPr="00E93080">
        <w:t xml:space="preserve"> attribute.</w:t>
      </w:r>
    </w:p>
    <w:p w14:paraId="46F258F0" w14:textId="49D319DA" w:rsidR="00794FCE" w:rsidRDefault="00794FCE" w:rsidP="00763C3C">
      <w:pPr>
        <w:pStyle w:val="ListBullet"/>
      </w:pPr>
      <w:r w:rsidRPr="00E93080">
        <w:t xml:space="preserve">If the road is an abuttal, it must follow the guidelines outlined for title connections in </w:t>
      </w:r>
      <w:r w:rsidRPr="00DB1C28">
        <w:t xml:space="preserve">Section </w:t>
      </w:r>
      <w:r w:rsidR="0078788E" w:rsidRPr="00DB1C28">
        <w:t>5.3.1</w:t>
      </w:r>
      <w:r w:rsidRPr="00DB1C28">
        <w:t>.</w:t>
      </w:r>
    </w:p>
    <w:tbl>
      <w:tblPr>
        <w:tblStyle w:val="TableGrid"/>
        <w:tblpPr w:leftFromText="181" w:rightFromText="181" w:vertAnchor="text" w:horzAnchor="margin" w:tblpY="145"/>
        <w:tblW w:w="5000" w:type="pct"/>
        <w:tblLook w:val="04A0" w:firstRow="1" w:lastRow="0" w:firstColumn="1" w:lastColumn="0" w:noHBand="0" w:noVBand="1"/>
      </w:tblPr>
      <w:tblGrid>
        <w:gridCol w:w="1454"/>
        <w:gridCol w:w="8185"/>
      </w:tblGrid>
      <w:tr w:rsidR="00AD0ABF" w:rsidRPr="003631D8" w14:paraId="52CBAA40"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54" w:type="pct"/>
          </w:tcPr>
          <w:p w14:paraId="5A4AD6D0" w14:textId="77777777" w:rsidR="00794FCE" w:rsidRPr="004D5DB6" w:rsidRDefault="00794FCE" w:rsidP="00DB1C28">
            <w:pPr>
              <w:pStyle w:val="TableHeadingLeft"/>
              <w:rPr>
                <w:color w:val="363534" w:themeColor="text1"/>
              </w:rPr>
            </w:pPr>
            <w:r w:rsidRPr="004D5DB6">
              <w:rPr>
                <w:color w:val="363534" w:themeColor="text1"/>
              </w:rPr>
              <w:t>Attribute</w:t>
            </w:r>
          </w:p>
        </w:tc>
        <w:tc>
          <w:tcPr>
            <w:tcW w:w="4246" w:type="pct"/>
          </w:tcPr>
          <w:p w14:paraId="041FCB6C"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3C037680" w14:textId="77777777" w:rsidTr="00DB1C28">
        <w:trPr>
          <w:cantSplit/>
        </w:trPr>
        <w:tc>
          <w:tcPr>
            <w:tcW w:w="0" w:type="pct"/>
          </w:tcPr>
          <w:p w14:paraId="6A4F460B" w14:textId="77777777" w:rsidR="00794FCE" w:rsidRPr="00966D24" w:rsidRDefault="00794FCE" w:rsidP="00DB1C28">
            <w:pPr>
              <w:pStyle w:val="TableTextLeft"/>
            </w:pPr>
            <w:r w:rsidRPr="00966D24">
              <w:t>name</w:t>
            </w:r>
          </w:p>
        </w:tc>
        <w:tc>
          <w:tcPr>
            <w:tcW w:w="0" w:type="pct"/>
          </w:tcPr>
          <w:p w14:paraId="7E3F0A4E" w14:textId="4E6073DD" w:rsidR="00794FCE" w:rsidRPr="00806854" w:rsidRDefault="00794FCE" w:rsidP="00DB1C28">
            <w:pPr>
              <w:pStyle w:val="TableTextLeft"/>
              <w:rPr>
                <w:color w:val="800080"/>
              </w:rPr>
            </w:pPr>
            <w:r w:rsidRPr="00966D24">
              <w:t xml:space="preserve">New - R [#] \ [Plan Number] </w:t>
            </w:r>
            <w:r w:rsidR="00DD37E2">
              <w:t>e.g.</w:t>
            </w:r>
            <w:r>
              <w:t xml:space="preserve"> </w:t>
            </w:r>
            <w:r w:rsidRPr="00806854">
              <w:rPr>
                <w:rStyle w:val="ePlanCodeChar"/>
                <w:szCs w:val="18"/>
              </w:rPr>
              <w:t>R1\PS123456</w:t>
            </w:r>
          </w:p>
          <w:p w14:paraId="537B4B45" w14:textId="6549CD35" w:rsidR="00794FCE" w:rsidRPr="000D521D" w:rsidRDefault="00794FCE" w:rsidP="00DB1C28">
            <w:pPr>
              <w:pStyle w:val="TableTextLeft"/>
            </w:pPr>
            <w:r w:rsidRPr="00966D24">
              <w:t xml:space="preserve">Existing - ROAD-[%] </w:t>
            </w:r>
            <w:r w:rsidR="00DD37E2">
              <w:t>e.g.</w:t>
            </w:r>
            <w:r>
              <w:t xml:space="preserve"> </w:t>
            </w:r>
            <w:r w:rsidRPr="008434BA">
              <w:rPr>
                <w:rStyle w:val="ePlanCodeChar"/>
              </w:rPr>
              <w:t>RO</w:t>
            </w:r>
            <w:r w:rsidRPr="00E34F7D">
              <w:rPr>
                <w:rStyle w:val="StyleePlanCodeChar10pt"/>
              </w:rPr>
              <w:t>AD-1</w:t>
            </w:r>
          </w:p>
        </w:tc>
      </w:tr>
      <w:tr w:rsidR="00AD0ABF" w14:paraId="701F3D0C" w14:textId="77777777" w:rsidTr="00DB1C28">
        <w:trPr>
          <w:cantSplit/>
        </w:trPr>
        <w:tc>
          <w:tcPr>
            <w:tcW w:w="0" w:type="pct"/>
          </w:tcPr>
          <w:p w14:paraId="6BE5DD92" w14:textId="77777777" w:rsidR="00794FCE" w:rsidRPr="00966D24" w:rsidRDefault="00794FCE" w:rsidP="00DB1C28">
            <w:pPr>
              <w:pStyle w:val="TableTextLeft"/>
            </w:pPr>
            <w:r w:rsidRPr="00966D24">
              <w:t>class</w:t>
            </w:r>
          </w:p>
        </w:tc>
        <w:tc>
          <w:tcPr>
            <w:tcW w:w="0" w:type="pct"/>
          </w:tcPr>
          <w:p w14:paraId="6C721868" w14:textId="77777777" w:rsidR="00794FCE" w:rsidRPr="00966D24" w:rsidRDefault="00794FCE" w:rsidP="00DB1C28">
            <w:pPr>
              <w:pStyle w:val="TableTextLeft"/>
            </w:pPr>
            <w:r w:rsidRPr="00966D24">
              <w:t>"Road"</w:t>
            </w:r>
          </w:p>
        </w:tc>
      </w:tr>
      <w:tr w:rsidR="00AD0ABF" w14:paraId="17551D89" w14:textId="77777777" w:rsidTr="00DB1C28">
        <w:trPr>
          <w:cantSplit/>
        </w:trPr>
        <w:tc>
          <w:tcPr>
            <w:tcW w:w="0" w:type="pct"/>
          </w:tcPr>
          <w:p w14:paraId="7975EB85" w14:textId="77777777" w:rsidR="00794FCE" w:rsidRPr="00966D24" w:rsidRDefault="00794FCE" w:rsidP="00DB1C28">
            <w:pPr>
              <w:pStyle w:val="TableTextLeft"/>
            </w:pPr>
            <w:r w:rsidRPr="00966D24">
              <w:t>state</w:t>
            </w:r>
          </w:p>
        </w:tc>
        <w:tc>
          <w:tcPr>
            <w:tcW w:w="0" w:type="pct"/>
          </w:tcPr>
          <w:p w14:paraId="3BD93864" w14:textId="3A7AB8A6" w:rsidR="00794FCE" w:rsidRPr="00966D24" w:rsidRDefault="00794FCE" w:rsidP="00DB1C28">
            <w:pPr>
              <w:pStyle w:val="TableTextLeft"/>
            </w:pPr>
            <w:r w:rsidRPr="00966D24">
              <w:t xml:space="preserve">"created", "affected", </w:t>
            </w:r>
            <w:r w:rsidR="00FF37EE">
              <w:t xml:space="preserve">“encroached”, </w:t>
            </w:r>
            <w:r w:rsidRPr="00966D24">
              <w:t>"extinguished", "existing"</w:t>
            </w:r>
            <w:r>
              <w:t xml:space="preserve">,  </w:t>
            </w:r>
          </w:p>
        </w:tc>
      </w:tr>
      <w:tr w:rsidR="00AD0ABF" w14:paraId="0C2C2D6E" w14:textId="77777777" w:rsidTr="00DB1C28">
        <w:trPr>
          <w:cantSplit/>
        </w:trPr>
        <w:tc>
          <w:tcPr>
            <w:tcW w:w="0" w:type="pct"/>
          </w:tcPr>
          <w:p w14:paraId="375AD601" w14:textId="10AFA1A2" w:rsidR="00794FCE" w:rsidRPr="00966D24" w:rsidRDefault="003D132F" w:rsidP="00DB1C28">
            <w:pPr>
              <w:pStyle w:val="TableTextLeft"/>
            </w:pPr>
            <w:r>
              <w:t>parcelFormat</w:t>
            </w:r>
          </w:p>
        </w:tc>
        <w:tc>
          <w:tcPr>
            <w:tcW w:w="0" w:type="pct"/>
          </w:tcPr>
          <w:p w14:paraId="32D0B7E9" w14:textId="77777777" w:rsidR="00794FCE" w:rsidRPr="00966D24" w:rsidRDefault="00794FCE" w:rsidP="00DB1C28">
            <w:pPr>
              <w:pStyle w:val="TableTextLeft"/>
            </w:pPr>
            <w:r w:rsidRPr="00966D24">
              <w:t>"</w:t>
            </w:r>
            <w:r>
              <w:t>Standard</w:t>
            </w:r>
            <w:r w:rsidRPr="00966D24">
              <w:t>"</w:t>
            </w:r>
            <w:r>
              <w:t xml:space="preserve">, </w:t>
            </w:r>
            <w:r w:rsidRPr="00966D24">
              <w:t>"</w:t>
            </w:r>
            <w:r>
              <w:t>2D Building</w:t>
            </w:r>
            <w:r w:rsidRPr="00966D24">
              <w:t>"</w:t>
            </w:r>
          </w:p>
        </w:tc>
      </w:tr>
      <w:tr w:rsidR="00AD0ABF" w14:paraId="2CFFD828" w14:textId="77777777" w:rsidTr="00DB1C28">
        <w:trPr>
          <w:cantSplit/>
        </w:trPr>
        <w:tc>
          <w:tcPr>
            <w:tcW w:w="0" w:type="pct"/>
          </w:tcPr>
          <w:p w14:paraId="15D788E4" w14:textId="77777777" w:rsidR="00794FCE" w:rsidRPr="00966D24" w:rsidRDefault="00794FCE" w:rsidP="00DB1C28">
            <w:pPr>
              <w:pStyle w:val="TableTextLeft"/>
            </w:pPr>
            <w:r w:rsidRPr="00966D24">
              <w:t>parcelType</w:t>
            </w:r>
          </w:p>
        </w:tc>
        <w:tc>
          <w:tcPr>
            <w:tcW w:w="0" w:type="pct"/>
          </w:tcPr>
          <w:p w14:paraId="08AB4196" w14:textId="77777777" w:rsidR="00794FCE" w:rsidRPr="00966D24" w:rsidRDefault="00794FCE" w:rsidP="00DB1C28">
            <w:pPr>
              <w:pStyle w:val="TableTextLeft"/>
            </w:pPr>
            <w:r w:rsidRPr="00966D24">
              <w:t>"Single"</w:t>
            </w:r>
          </w:p>
        </w:tc>
      </w:tr>
      <w:tr w:rsidR="00AD0ABF" w14:paraId="3C9D1635" w14:textId="77777777" w:rsidTr="00DB1C28">
        <w:trPr>
          <w:cantSplit/>
        </w:trPr>
        <w:tc>
          <w:tcPr>
            <w:tcW w:w="0" w:type="pct"/>
          </w:tcPr>
          <w:p w14:paraId="6E144700" w14:textId="77777777" w:rsidR="00794FCE" w:rsidRPr="00966D24" w:rsidRDefault="00794FCE" w:rsidP="00DB1C28">
            <w:pPr>
              <w:pStyle w:val="TableTextLeft"/>
            </w:pPr>
            <w:r w:rsidRPr="00966D24">
              <w:t>area</w:t>
            </w:r>
          </w:p>
        </w:tc>
        <w:tc>
          <w:tcPr>
            <w:tcW w:w="0" w:type="pct"/>
          </w:tcPr>
          <w:p w14:paraId="1AF4CE5A" w14:textId="77777777" w:rsidR="00794FCE" w:rsidRPr="00966D24" w:rsidRDefault="00794FCE" w:rsidP="00DB1C28">
            <w:pPr>
              <w:pStyle w:val="TableTextLeft"/>
            </w:pPr>
            <w:r w:rsidRPr="00966D24">
              <w:t>In m</w:t>
            </w:r>
            <w:r w:rsidRPr="00966D24">
              <w:rPr>
                <w:vertAlign w:val="superscript"/>
              </w:rPr>
              <w:t>2</w:t>
            </w:r>
          </w:p>
        </w:tc>
      </w:tr>
      <w:tr w:rsidR="00AD0ABF" w14:paraId="1A1FC5EE" w14:textId="77777777" w:rsidTr="00DB1C28">
        <w:trPr>
          <w:cantSplit/>
        </w:trPr>
        <w:tc>
          <w:tcPr>
            <w:tcW w:w="0" w:type="pct"/>
          </w:tcPr>
          <w:p w14:paraId="7169BBFA" w14:textId="77777777" w:rsidR="00794FCE" w:rsidRPr="00966D24" w:rsidRDefault="00794FCE" w:rsidP="00DB1C28">
            <w:pPr>
              <w:pStyle w:val="TableTextLeft"/>
            </w:pPr>
            <w:r w:rsidRPr="00966D24">
              <w:t>owner</w:t>
            </w:r>
          </w:p>
        </w:tc>
        <w:tc>
          <w:tcPr>
            <w:tcW w:w="0" w:type="pct"/>
          </w:tcPr>
          <w:p w14:paraId="005D6607" w14:textId="77777777" w:rsidR="00794FCE" w:rsidRPr="00966D24" w:rsidRDefault="00794FCE" w:rsidP="00DB1C28">
            <w:pPr>
              <w:pStyle w:val="TableTextLeft"/>
            </w:pPr>
            <w:r w:rsidRPr="00966D24">
              <w:t>Vesting Authority</w:t>
            </w:r>
            <w:r>
              <w:t xml:space="preserve"> (</w:t>
            </w:r>
            <w:r w:rsidRPr="002D52E3">
              <w:t>"</w:t>
            </w:r>
            <w:r w:rsidRPr="00B73AC8">
              <w:t>created</w:t>
            </w:r>
            <w:r w:rsidRPr="002D52E3">
              <w:t>" and "affected" roads</w:t>
            </w:r>
            <w:r>
              <w:t>)</w:t>
            </w:r>
          </w:p>
        </w:tc>
      </w:tr>
    </w:tbl>
    <w:p w14:paraId="4FF8F575" w14:textId="77777777" w:rsidR="00794FCE" w:rsidRDefault="00794FCE" w:rsidP="00794FCE">
      <w:pPr>
        <w:pStyle w:val="DTPLIbulletL1"/>
      </w:pPr>
    </w:p>
    <w:p w14:paraId="4849F8D5" w14:textId="3CD8856A" w:rsidR="00794FCE" w:rsidRDefault="00794FCE" w:rsidP="00DB1C28">
      <w:pPr>
        <w:pStyle w:val="Heading3"/>
        <w:ind w:hanging="1844"/>
      </w:pPr>
      <w:bookmarkStart w:id="60" w:name="_Toc533415625"/>
      <w:bookmarkStart w:id="61" w:name="_Toc533415626"/>
      <w:bookmarkStart w:id="62" w:name="_Toc533415627"/>
      <w:bookmarkStart w:id="63" w:name="_Toc533415628"/>
      <w:bookmarkStart w:id="64" w:name="_Toc533415629"/>
      <w:bookmarkStart w:id="65" w:name="_Toc533415630"/>
      <w:bookmarkStart w:id="66" w:name="_Toc533415631"/>
      <w:bookmarkStart w:id="67" w:name="_Toc533415632"/>
      <w:bookmarkStart w:id="68" w:name="_Toc533415633"/>
      <w:bookmarkStart w:id="69" w:name="_Toc533415634"/>
      <w:bookmarkStart w:id="70" w:name="_Toc533415635"/>
      <w:bookmarkStart w:id="71" w:name="_Toc533415636"/>
      <w:bookmarkStart w:id="72" w:name="_Toc526515076"/>
      <w:bookmarkStart w:id="73" w:name="_Toc83902867"/>
      <w:bookmarkEnd w:id="60"/>
      <w:bookmarkEnd w:id="61"/>
      <w:bookmarkEnd w:id="62"/>
      <w:bookmarkEnd w:id="63"/>
      <w:bookmarkEnd w:id="64"/>
      <w:bookmarkEnd w:id="65"/>
      <w:bookmarkEnd w:id="66"/>
      <w:bookmarkEnd w:id="67"/>
      <w:bookmarkEnd w:id="68"/>
      <w:bookmarkEnd w:id="69"/>
      <w:bookmarkEnd w:id="70"/>
      <w:bookmarkEnd w:id="71"/>
      <w:r>
        <w:t>Reserves</w:t>
      </w:r>
      <w:bookmarkEnd w:id="72"/>
      <w:bookmarkEnd w:id="73"/>
    </w:p>
    <w:p w14:paraId="58DBE9CE" w14:textId="77777777" w:rsidR="00794FCE" w:rsidRPr="000D521D" w:rsidRDefault="00794FCE" w:rsidP="00DB1C28">
      <w:pPr>
        <w:pStyle w:val="BodyText"/>
      </w:pPr>
      <w:r w:rsidRPr="009540F4">
        <w:t>Reserves can be "single"</w:t>
      </w:r>
      <w:r>
        <w:t>, “part”,</w:t>
      </w:r>
      <w:r w:rsidRPr="009540F4">
        <w:t xml:space="preserve"> or "multipart" parcels. All "created" and "affected" reserves must contain the vesting authority in the</w:t>
      </w:r>
      <w:r w:rsidRPr="000D521D">
        <w:t xml:space="preserve"> </w:t>
      </w:r>
      <w:r w:rsidRPr="00966D24">
        <w:rPr>
          <w:rStyle w:val="ePlanCodeChar"/>
          <w:rFonts w:eastAsia="PMingLiU"/>
          <w:sz w:val="20"/>
          <w:szCs w:val="28"/>
        </w:rPr>
        <w:t>@owner</w:t>
      </w:r>
      <w:r w:rsidRPr="00966D24">
        <w:t xml:space="preserve"> </w:t>
      </w:r>
      <w:r w:rsidRPr="009540F4">
        <w:t xml:space="preserve">attribute. "affected" and "extinguished" reserves must specify "Section 24A" in the ePlan's </w:t>
      </w:r>
      <w:r w:rsidRPr="00966D24">
        <w:rPr>
          <w:rStyle w:val="ePlanCodeChar"/>
          <w:rFonts w:eastAsia="PMingLiU"/>
          <w:sz w:val="20"/>
          <w:szCs w:val="28"/>
        </w:rPr>
        <w:t>PurposeOfSurvey</w:t>
      </w:r>
      <w:r w:rsidRPr="000D521D">
        <w:t xml:space="preserve"> </w:t>
      </w:r>
      <w:r w:rsidRPr="009540F4">
        <w:t>in the</w:t>
      </w:r>
      <w:r w:rsidRPr="000D521D">
        <w:t xml:space="preserve"> </w:t>
      </w:r>
      <w:r w:rsidRPr="00966D24">
        <w:rPr>
          <w:rStyle w:val="ePlanCodeChar"/>
          <w:sz w:val="20"/>
          <w:szCs w:val="28"/>
        </w:rPr>
        <w:t>SurveyHeader</w:t>
      </w:r>
      <w:r w:rsidRPr="000D521D">
        <w:t>.</w:t>
      </w:r>
    </w:p>
    <w:p w14:paraId="07A5694B" w14:textId="77777777" w:rsidR="00794FCE" w:rsidRDefault="00794FCE" w:rsidP="00794FCE">
      <w:pPr>
        <w:pStyle w:val="DTPLIbulletL1"/>
      </w:pPr>
    </w:p>
    <w:tbl>
      <w:tblPr>
        <w:tblStyle w:val="TableGrid"/>
        <w:tblpPr w:leftFromText="181" w:rightFromText="181" w:vertAnchor="text" w:horzAnchor="margin" w:tblpY="42"/>
        <w:tblW w:w="5000" w:type="pct"/>
        <w:tblLook w:val="04A0" w:firstRow="1" w:lastRow="0" w:firstColumn="1" w:lastColumn="0" w:noHBand="0" w:noVBand="1"/>
      </w:tblPr>
      <w:tblGrid>
        <w:gridCol w:w="1382"/>
        <w:gridCol w:w="8257"/>
      </w:tblGrid>
      <w:tr w:rsidR="00AD0ABF" w:rsidRPr="003631D8" w14:paraId="7E62C768"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17" w:type="pct"/>
          </w:tcPr>
          <w:p w14:paraId="6FC51379" w14:textId="77777777" w:rsidR="00794FCE" w:rsidRPr="004D5DB6" w:rsidRDefault="00794FCE" w:rsidP="00DB1C28">
            <w:pPr>
              <w:pStyle w:val="TableHeadingLeft"/>
              <w:rPr>
                <w:color w:val="363534" w:themeColor="text1"/>
              </w:rPr>
            </w:pPr>
            <w:r w:rsidRPr="004D5DB6">
              <w:rPr>
                <w:color w:val="363534" w:themeColor="text1"/>
              </w:rPr>
              <w:t>Attribute</w:t>
            </w:r>
          </w:p>
        </w:tc>
        <w:tc>
          <w:tcPr>
            <w:tcW w:w="4283" w:type="pct"/>
          </w:tcPr>
          <w:p w14:paraId="7688EFC1"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41D05FD8" w14:textId="77777777" w:rsidTr="00DB1C28">
        <w:trPr>
          <w:cantSplit/>
        </w:trPr>
        <w:tc>
          <w:tcPr>
            <w:tcW w:w="0" w:type="pct"/>
          </w:tcPr>
          <w:p w14:paraId="2E88CA35" w14:textId="77777777" w:rsidR="00794FCE" w:rsidRPr="004E0EFC" w:rsidRDefault="00794FCE" w:rsidP="00DB1C28">
            <w:pPr>
              <w:pStyle w:val="TableTextLeft"/>
            </w:pPr>
            <w:r w:rsidRPr="004E0EFC">
              <w:t>name</w:t>
            </w:r>
          </w:p>
        </w:tc>
        <w:tc>
          <w:tcPr>
            <w:tcW w:w="0" w:type="pct"/>
          </w:tcPr>
          <w:p w14:paraId="50C21C9C" w14:textId="110A996A" w:rsidR="00794FCE" w:rsidRPr="000D521D" w:rsidRDefault="00794FCE" w:rsidP="00DB1C28">
            <w:pPr>
              <w:pStyle w:val="TableTextLeft"/>
            </w:pPr>
            <w:r w:rsidRPr="004E0EFC">
              <w:t xml:space="preserve">RES [#] \ [Plan Number] </w:t>
            </w:r>
            <w:r w:rsidR="00DD37E2">
              <w:t>e.g.</w:t>
            </w:r>
            <w:r>
              <w:t xml:space="preserve"> </w:t>
            </w:r>
            <w:r w:rsidRPr="008434BA">
              <w:rPr>
                <w:rStyle w:val="ePlanCodeChar"/>
              </w:rPr>
              <w:t>RES1\PS123456</w:t>
            </w:r>
          </w:p>
        </w:tc>
      </w:tr>
      <w:tr w:rsidR="00AD0ABF" w14:paraId="6BC6B21C" w14:textId="77777777" w:rsidTr="00DB1C28">
        <w:trPr>
          <w:cantSplit/>
        </w:trPr>
        <w:tc>
          <w:tcPr>
            <w:tcW w:w="0" w:type="pct"/>
          </w:tcPr>
          <w:p w14:paraId="71F9ACC5" w14:textId="77777777" w:rsidR="00794FCE" w:rsidRPr="004E0EFC" w:rsidRDefault="00794FCE" w:rsidP="00DB1C28">
            <w:pPr>
              <w:pStyle w:val="TableTextLeft"/>
            </w:pPr>
            <w:r w:rsidRPr="004E0EFC">
              <w:t>class</w:t>
            </w:r>
          </w:p>
        </w:tc>
        <w:tc>
          <w:tcPr>
            <w:tcW w:w="0" w:type="pct"/>
          </w:tcPr>
          <w:p w14:paraId="1265F077" w14:textId="77777777" w:rsidR="00794FCE" w:rsidRPr="004E0EFC" w:rsidRDefault="00794FCE" w:rsidP="00DB1C28">
            <w:pPr>
              <w:pStyle w:val="TableTextLeft"/>
            </w:pPr>
            <w:r w:rsidRPr="004E0EFC">
              <w:t>"Reserve"</w:t>
            </w:r>
          </w:p>
        </w:tc>
      </w:tr>
      <w:tr w:rsidR="00AD0ABF" w14:paraId="48556D08" w14:textId="77777777" w:rsidTr="00DB1C28">
        <w:trPr>
          <w:cantSplit/>
        </w:trPr>
        <w:tc>
          <w:tcPr>
            <w:tcW w:w="0" w:type="pct"/>
          </w:tcPr>
          <w:p w14:paraId="40ABD4CF" w14:textId="77777777" w:rsidR="00794FCE" w:rsidRPr="004E0EFC" w:rsidRDefault="00794FCE" w:rsidP="00DB1C28">
            <w:pPr>
              <w:pStyle w:val="TableTextLeft"/>
            </w:pPr>
            <w:r w:rsidRPr="004E0EFC">
              <w:t>state</w:t>
            </w:r>
          </w:p>
        </w:tc>
        <w:tc>
          <w:tcPr>
            <w:tcW w:w="0" w:type="pct"/>
          </w:tcPr>
          <w:p w14:paraId="1B0FCDC3" w14:textId="1CD41CB3" w:rsidR="00794FCE" w:rsidRPr="004E0EFC" w:rsidRDefault="00794FCE" w:rsidP="00DB1C28">
            <w:pPr>
              <w:pStyle w:val="TableTextLeft"/>
            </w:pPr>
            <w:r w:rsidRPr="004E0EFC">
              <w:t xml:space="preserve">"created", "affected", </w:t>
            </w:r>
            <w:r w:rsidR="00FF37EE">
              <w:t xml:space="preserve">“encroached”, </w:t>
            </w:r>
            <w:r w:rsidRPr="004E0EFC">
              <w:t>"extinguished", "existing"</w:t>
            </w:r>
          </w:p>
        </w:tc>
      </w:tr>
      <w:tr w:rsidR="00AD0ABF" w14:paraId="1876C312" w14:textId="77777777" w:rsidTr="00DB1C28">
        <w:trPr>
          <w:cantSplit/>
        </w:trPr>
        <w:tc>
          <w:tcPr>
            <w:tcW w:w="0" w:type="pct"/>
          </w:tcPr>
          <w:p w14:paraId="1044B8C8" w14:textId="59830ADF" w:rsidR="00794FCE" w:rsidRPr="004E0EFC" w:rsidRDefault="003D132F" w:rsidP="00DB1C28">
            <w:pPr>
              <w:pStyle w:val="TableTextLeft"/>
            </w:pPr>
            <w:r>
              <w:t>parcelFormat</w:t>
            </w:r>
          </w:p>
        </w:tc>
        <w:tc>
          <w:tcPr>
            <w:tcW w:w="0" w:type="pct"/>
          </w:tcPr>
          <w:p w14:paraId="37718136" w14:textId="77777777" w:rsidR="00794FCE" w:rsidRPr="004E0EFC" w:rsidRDefault="00794FCE" w:rsidP="00DB1C28">
            <w:pPr>
              <w:pStyle w:val="TableTextLeft"/>
            </w:pPr>
            <w:r w:rsidRPr="00966D24">
              <w:t>"</w:t>
            </w:r>
            <w:r>
              <w:t>Standard</w:t>
            </w:r>
            <w:r w:rsidRPr="00966D24">
              <w:t>"</w:t>
            </w:r>
            <w:r>
              <w:t xml:space="preserve">, </w:t>
            </w:r>
            <w:r w:rsidRPr="00966D24">
              <w:t>"</w:t>
            </w:r>
            <w:r>
              <w:t>2D Building</w:t>
            </w:r>
            <w:r w:rsidRPr="00966D24">
              <w:t>"</w:t>
            </w:r>
          </w:p>
        </w:tc>
      </w:tr>
      <w:tr w:rsidR="00AD0ABF" w14:paraId="52EA0D10" w14:textId="77777777" w:rsidTr="00DB1C28">
        <w:trPr>
          <w:cantSplit/>
        </w:trPr>
        <w:tc>
          <w:tcPr>
            <w:tcW w:w="0" w:type="pct"/>
          </w:tcPr>
          <w:p w14:paraId="1F2643D6" w14:textId="77777777" w:rsidR="00794FCE" w:rsidRPr="004E0EFC" w:rsidRDefault="00794FCE" w:rsidP="00DB1C28">
            <w:pPr>
              <w:pStyle w:val="TableTextLeft"/>
            </w:pPr>
            <w:r w:rsidRPr="004E0EFC">
              <w:t>parcelType</w:t>
            </w:r>
          </w:p>
        </w:tc>
        <w:tc>
          <w:tcPr>
            <w:tcW w:w="0" w:type="pct"/>
          </w:tcPr>
          <w:p w14:paraId="1A05285C" w14:textId="77777777" w:rsidR="00794FCE" w:rsidRPr="004E0EFC" w:rsidRDefault="00794FCE" w:rsidP="00DB1C28">
            <w:pPr>
              <w:pStyle w:val="TableTextLeft"/>
            </w:pPr>
            <w:r w:rsidRPr="004E0EFC">
              <w:t>"Single", "Multipart</w:t>
            </w:r>
            <w:r w:rsidRPr="007B45A2">
              <w:t>"</w:t>
            </w:r>
            <w:r w:rsidRPr="004E0EFC">
              <w:t>, "Part"</w:t>
            </w:r>
          </w:p>
        </w:tc>
      </w:tr>
      <w:tr w:rsidR="00AD0ABF" w14:paraId="01A32A59" w14:textId="77777777" w:rsidTr="00DB1C28">
        <w:trPr>
          <w:cantSplit/>
        </w:trPr>
        <w:tc>
          <w:tcPr>
            <w:tcW w:w="0" w:type="pct"/>
          </w:tcPr>
          <w:p w14:paraId="78040F20" w14:textId="77777777" w:rsidR="00794FCE" w:rsidRPr="004E0EFC" w:rsidRDefault="00794FCE" w:rsidP="00DB1C28">
            <w:pPr>
              <w:pStyle w:val="TableTextLeft"/>
            </w:pPr>
            <w:r w:rsidRPr="004E0EFC">
              <w:t>area</w:t>
            </w:r>
          </w:p>
        </w:tc>
        <w:tc>
          <w:tcPr>
            <w:tcW w:w="0" w:type="pct"/>
          </w:tcPr>
          <w:p w14:paraId="4EC5498B" w14:textId="77777777" w:rsidR="00794FCE" w:rsidRPr="004E0EFC" w:rsidRDefault="00794FCE" w:rsidP="00DB1C28">
            <w:pPr>
              <w:pStyle w:val="TableTextLeft"/>
            </w:pPr>
            <w:r w:rsidRPr="004E0EFC">
              <w:t>In m</w:t>
            </w:r>
            <w:r w:rsidRPr="004E0EFC">
              <w:rPr>
                <w:vertAlign w:val="superscript"/>
              </w:rPr>
              <w:t>2</w:t>
            </w:r>
          </w:p>
        </w:tc>
      </w:tr>
      <w:tr w:rsidR="00AD0ABF" w14:paraId="2A94DF90" w14:textId="77777777" w:rsidTr="00DB1C28">
        <w:trPr>
          <w:cantSplit/>
        </w:trPr>
        <w:tc>
          <w:tcPr>
            <w:tcW w:w="0" w:type="pct"/>
          </w:tcPr>
          <w:p w14:paraId="6B9C4B6E" w14:textId="77777777" w:rsidR="00794FCE" w:rsidRPr="004E0EFC" w:rsidRDefault="00794FCE" w:rsidP="00DB1C28">
            <w:pPr>
              <w:pStyle w:val="TableTextLeft"/>
            </w:pPr>
            <w:r w:rsidRPr="004E0EFC">
              <w:t>owner</w:t>
            </w:r>
          </w:p>
        </w:tc>
        <w:tc>
          <w:tcPr>
            <w:tcW w:w="0" w:type="pct"/>
          </w:tcPr>
          <w:p w14:paraId="6606B684" w14:textId="77777777" w:rsidR="00794FCE" w:rsidRPr="004E0EFC" w:rsidRDefault="00794FCE" w:rsidP="00DB1C28">
            <w:pPr>
              <w:pStyle w:val="TableTextLeft"/>
            </w:pPr>
            <w:r w:rsidRPr="004E0EFC">
              <w:t>Vesting Authority</w:t>
            </w:r>
          </w:p>
        </w:tc>
      </w:tr>
    </w:tbl>
    <w:p w14:paraId="2C516996" w14:textId="77777777" w:rsidR="00794FCE" w:rsidRDefault="00794FCE" w:rsidP="00794FCE">
      <w:pPr>
        <w:pStyle w:val="DTPLIbulletL1"/>
      </w:pPr>
    </w:p>
    <w:p w14:paraId="4A4C63E7" w14:textId="13450546" w:rsidR="00794FCE" w:rsidRDefault="00794FCE" w:rsidP="00DB1C28">
      <w:pPr>
        <w:pStyle w:val="Heading3"/>
        <w:ind w:hanging="1844"/>
      </w:pPr>
      <w:bookmarkStart w:id="74" w:name="_Toc526515077"/>
      <w:bookmarkStart w:id="75" w:name="_Toc83902868"/>
      <w:r>
        <w:t>Common Property</w:t>
      </w:r>
      <w:bookmarkEnd w:id="74"/>
      <w:bookmarkEnd w:id="75"/>
    </w:p>
    <w:p w14:paraId="6FA16889" w14:textId="7A465571" w:rsidR="00794FCE" w:rsidRDefault="00794FCE" w:rsidP="00DB1C28">
      <w:pPr>
        <w:pStyle w:val="BodyText"/>
      </w:pPr>
      <w:r w:rsidRPr="00F25D13">
        <w:t>Common Property parcels can be "single"</w:t>
      </w:r>
      <w:r>
        <w:t>,</w:t>
      </w:r>
      <w:r w:rsidRPr="00F25D13">
        <w:t xml:space="preserve"> </w:t>
      </w:r>
      <w:r>
        <w:rPr>
          <w:szCs w:val="28"/>
        </w:rPr>
        <w:t>“part”,</w:t>
      </w:r>
      <w:r w:rsidRPr="009540F4">
        <w:rPr>
          <w:szCs w:val="28"/>
        </w:rPr>
        <w:t xml:space="preserve"> </w:t>
      </w:r>
      <w:r w:rsidRPr="00F25D13">
        <w:t>or "multipart" and must be accompanied by an Owners Corporation</w:t>
      </w:r>
      <w:r w:rsidR="0078788E">
        <w:t>.</w:t>
      </w:r>
    </w:p>
    <w:tbl>
      <w:tblPr>
        <w:tblStyle w:val="TableGrid"/>
        <w:tblpPr w:leftFromText="181" w:rightFromText="181" w:vertAnchor="text" w:horzAnchor="margin" w:tblpY="37"/>
        <w:tblW w:w="5000" w:type="pct"/>
        <w:tblLook w:val="04A0" w:firstRow="1" w:lastRow="0" w:firstColumn="1" w:lastColumn="0" w:noHBand="0" w:noVBand="1"/>
      </w:tblPr>
      <w:tblGrid>
        <w:gridCol w:w="2367"/>
        <w:gridCol w:w="7272"/>
      </w:tblGrid>
      <w:tr w:rsidR="00031A9F" w:rsidRPr="003631D8" w14:paraId="06DD967C" w14:textId="77777777" w:rsidTr="00031A9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28" w:type="pct"/>
          </w:tcPr>
          <w:p w14:paraId="23177C66" w14:textId="77777777" w:rsidR="00031A9F" w:rsidRPr="004D5DB6" w:rsidRDefault="00031A9F" w:rsidP="00031A9F">
            <w:pPr>
              <w:pStyle w:val="TableHeadingLeft"/>
              <w:rPr>
                <w:color w:val="363534" w:themeColor="text1"/>
              </w:rPr>
            </w:pPr>
            <w:r w:rsidRPr="004D5DB6">
              <w:rPr>
                <w:color w:val="363534" w:themeColor="text1"/>
              </w:rPr>
              <w:t>Attribute</w:t>
            </w:r>
          </w:p>
        </w:tc>
        <w:tc>
          <w:tcPr>
            <w:tcW w:w="3772" w:type="pct"/>
          </w:tcPr>
          <w:p w14:paraId="570C1DBC" w14:textId="77777777" w:rsidR="00031A9F" w:rsidRPr="004D5DB6" w:rsidRDefault="00031A9F" w:rsidP="00031A9F">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031A9F" w14:paraId="7164133A" w14:textId="77777777" w:rsidTr="00031A9F">
        <w:trPr>
          <w:cantSplit/>
        </w:trPr>
        <w:tc>
          <w:tcPr>
            <w:tcW w:w="1228" w:type="pct"/>
          </w:tcPr>
          <w:p w14:paraId="7DE2B6B6" w14:textId="77777777" w:rsidR="00031A9F" w:rsidRPr="007B45A2" w:rsidRDefault="00031A9F" w:rsidP="00031A9F">
            <w:pPr>
              <w:pStyle w:val="TableTextLeft"/>
            </w:pPr>
            <w:r w:rsidRPr="007B45A2">
              <w:t>name</w:t>
            </w:r>
          </w:p>
        </w:tc>
        <w:tc>
          <w:tcPr>
            <w:tcW w:w="3772" w:type="pct"/>
          </w:tcPr>
          <w:p w14:paraId="7D884FA3" w14:textId="105DC730" w:rsidR="00031A9F" w:rsidRPr="000D521D" w:rsidRDefault="00031A9F" w:rsidP="00031A9F">
            <w:pPr>
              <w:pStyle w:val="TableTextLeft"/>
            </w:pPr>
            <w:r w:rsidRPr="007B45A2">
              <w:t xml:space="preserve">CM [#] \ [Plan Number] </w:t>
            </w:r>
            <w:r w:rsidR="00DD37E2">
              <w:t>e.g.</w:t>
            </w:r>
            <w:r>
              <w:t xml:space="preserve"> </w:t>
            </w:r>
            <w:r w:rsidRPr="008434BA">
              <w:rPr>
                <w:rStyle w:val="ePlanCodeChar"/>
              </w:rPr>
              <w:t>CM1\PS123456</w:t>
            </w:r>
          </w:p>
        </w:tc>
      </w:tr>
      <w:tr w:rsidR="00031A9F" w14:paraId="2C789BC4" w14:textId="77777777" w:rsidTr="00031A9F">
        <w:trPr>
          <w:cantSplit/>
        </w:trPr>
        <w:tc>
          <w:tcPr>
            <w:tcW w:w="1228" w:type="pct"/>
          </w:tcPr>
          <w:p w14:paraId="27429162" w14:textId="77777777" w:rsidR="00031A9F" w:rsidRPr="007B45A2" w:rsidRDefault="00031A9F" w:rsidP="00031A9F">
            <w:pPr>
              <w:pStyle w:val="TableTextLeft"/>
            </w:pPr>
            <w:r w:rsidRPr="007B45A2">
              <w:t>class</w:t>
            </w:r>
          </w:p>
        </w:tc>
        <w:tc>
          <w:tcPr>
            <w:tcW w:w="3772" w:type="pct"/>
          </w:tcPr>
          <w:p w14:paraId="3FD01313" w14:textId="77777777" w:rsidR="00031A9F" w:rsidRPr="007B45A2" w:rsidRDefault="00031A9F" w:rsidP="00031A9F">
            <w:pPr>
              <w:pStyle w:val="TableTextLeft"/>
            </w:pPr>
            <w:r w:rsidRPr="007B45A2">
              <w:t>"Common Property"</w:t>
            </w:r>
          </w:p>
        </w:tc>
      </w:tr>
      <w:tr w:rsidR="00031A9F" w14:paraId="654B21C9" w14:textId="77777777" w:rsidTr="00031A9F">
        <w:trPr>
          <w:cantSplit/>
        </w:trPr>
        <w:tc>
          <w:tcPr>
            <w:tcW w:w="1228" w:type="pct"/>
          </w:tcPr>
          <w:p w14:paraId="29FC7C35" w14:textId="77777777" w:rsidR="00031A9F" w:rsidRPr="007B45A2" w:rsidRDefault="00031A9F" w:rsidP="00031A9F">
            <w:pPr>
              <w:pStyle w:val="TableTextLeft"/>
            </w:pPr>
            <w:r w:rsidRPr="007B45A2">
              <w:t>state</w:t>
            </w:r>
          </w:p>
        </w:tc>
        <w:tc>
          <w:tcPr>
            <w:tcW w:w="3772" w:type="pct"/>
          </w:tcPr>
          <w:p w14:paraId="5635B41A" w14:textId="7DB002CD" w:rsidR="00031A9F" w:rsidRPr="007B45A2" w:rsidRDefault="00031A9F" w:rsidP="00031A9F">
            <w:pPr>
              <w:pStyle w:val="TableTextLeft"/>
            </w:pPr>
            <w:r w:rsidRPr="007B45A2">
              <w:t xml:space="preserve">"created", "affected", </w:t>
            </w:r>
            <w:r w:rsidR="00FF37EE">
              <w:t xml:space="preserve">“encroached”, </w:t>
            </w:r>
            <w:r w:rsidRPr="007B45A2">
              <w:t>"extinguished", "existing"</w:t>
            </w:r>
            <w:r>
              <w:t>,</w:t>
            </w:r>
          </w:p>
        </w:tc>
      </w:tr>
      <w:tr w:rsidR="00031A9F" w14:paraId="436AAFF9" w14:textId="77777777" w:rsidTr="00031A9F">
        <w:trPr>
          <w:cantSplit/>
        </w:trPr>
        <w:tc>
          <w:tcPr>
            <w:tcW w:w="1228" w:type="pct"/>
          </w:tcPr>
          <w:p w14:paraId="0E5BFBC8" w14:textId="77777777" w:rsidR="00031A9F" w:rsidRPr="007B45A2" w:rsidRDefault="00031A9F" w:rsidP="00031A9F">
            <w:pPr>
              <w:pStyle w:val="TableTextLeft"/>
            </w:pPr>
            <w:r w:rsidRPr="007B45A2">
              <w:t>area</w:t>
            </w:r>
          </w:p>
        </w:tc>
        <w:tc>
          <w:tcPr>
            <w:tcW w:w="3772" w:type="pct"/>
          </w:tcPr>
          <w:p w14:paraId="79D6E060" w14:textId="77777777" w:rsidR="00031A9F" w:rsidRPr="007B45A2" w:rsidRDefault="00031A9F" w:rsidP="00031A9F">
            <w:pPr>
              <w:pStyle w:val="TableTextLeft"/>
            </w:pPr>
            <w:r w:rsidRPr="007B45A2">
              <w:t>In m</w:t>
            </w:r>
            <w:r w:rsidRPr="007B45A2">
              <w:rPr>
                <w:vertAlign w:val="superscript"/>
              </w:rPr>
              <w:t>2</w:t>
            </w:r>
          </w:p>
        </w:tc>
      </w:tr>
      <w:tr w:rsidR="00031A9F" w14:paraId="0022C770" w14:textId="77777777" w:rsidTr="00031A9F">
        <w:trPr>
          <w:cantSplit/>
        </w:trPr>
        <w:tc>
          <w:tcPr>
            <w:tcW w:w="1228" w:type="pct"/>
          </w:tcPr>
          <w:p w14:paraId="6EEDA8EA" w14:textId="77777777" w:rsidR="00031A9F" w:rsidRPr="007B45A2" w:rsidRDefault="00031A9F" w:rsidP="00031A9F">
            <w:pPr>
              <w:pStyle w:val="TableTextLeft"/>
            </w:pPr>
            <w:r>
              <w:t>parcelFormat</w:t>
            </w:r>
          </w:p>
        </w:tc>
        <w:tc>
          <w:tcPr>
            <w:tcW w:w="3772" w:type="pct"/>
          </w:tcPr>
          <w:p w14:paraId="2E760176" w14:textId="77777777" w:rsidR="00031A9F" w:rsidRPr="007B45A2" w:rsidRDefault="00031A9F" w:rsidP="00031A9F">
            <w:pPr>
              <w:pStyle w:val="TableTextLeft"/>
            </w:pPr>
            <w:r w:rsidRPr="00966D24">
              <w:t>"</w:t>
            </w:r>
            <w:r>
              <w:t>Standard</w:t>
            </w:r>
            <w:r w:rsidRPr="00966D24">
              <w:t>"</w:t>
            </w:r>
            <w:r>
              <w:t xml:space="preserve">, </w:t>
            </w:r>
            <w:r w:rsidRPr="00966D24">
              <w:t>"</w:t>
            </w:r>
            <w:r>
              <w:t>2D Building</w:t>
            </w:r>
            <w:r w:rsidRPr="00966D24">
              <w:t>"</w:t>
            </w:r>
          </w:p>
        </w:tc>
      </w:tr>
      <w:tr w:rsidR="00031A9F" w14:paraId="36119C9B" w14:textId="77777777" w:rsidTr="00031A9F">
        <w:trPr>
          <w:cantSplit/>
        </w:trPr>
        <w:tc>
          <w:tcPr>
            <w:tcW w:w="1228" w:type="pct"/>
          </w:tcPr>
          <w:p w14:paraId="5149D6AC" w14:textId="77777777" w:rsidR="00031A9F" w:rsidRPr="007B45A2" w:rsidRDefault="00031A9F" w:rsidP="00031A9F">
            <w:pPr>
              <w:pStyle w:val="TableTextLeft"/>
            </w:pPr>
            <w:r w:rsidRPr="007B45A2">
              <w:t>parcelType</w:t>
            </w:r>
          </w:p>
        </w:tc>
        <w:tc>
          <w:tcPr>
            <w:tcW w:w="3772" w:type="pct"/>
          </w:tcPr>
          <w:p w14:paraId="18BD6D2A" w14:textId="77777777" w:rsidR="00031A9F" w:rsidRPr="007B45A2" w:rsidRDefault="00031A9F" w:rsidP="00031A9F">
            <w:pPr>
              <w:pStyle w:val="TableTextLeft"/>
            </w:pPr>
            <w:r w:rsidRPr="007B45A2">
              <w:t>"Single", "Multipart", "Part"</w:t>
            </w:r>
          </w:p>
        </w:tc>
      </w:tr>
    </w:tbl>
    <w:p w14:paraId="6606ECEA" w14:textId="32BBB143" w:rsidR="0078788E" w:rsidRDefault="0078788E" w:rsidP="00794FCE">
      <w:pPr>
        <w:pStyle w:val="DTPLIbulletL1"/>
      </w:pPr>
    </w:p>
    <w:p w14:paraId="4769F006" w14:textId="3DE610BF" w:rsidR="00794FCE" w:rsidRDefault="00794FCE" w:rsidP="00DB1C28">
      <w:pPr>
        <w:pStyle w:val="Heading3"/>
        <w:ind w:hanging="1844"/>
      </w:pPr>
      <w:bookmarkStart w:id="76" w:name="_Toc533415639"/>
      <w:bookmarkStart w:id="77" w:name="_Toc533415640"/>
      <w:bookmarkStart w:id="78" w:name="_Toc526515078"/>
      <w:bookmarkStart w:id="79" w:name="_Toc83902869"/>
      <w:bookmarkEnd w:id="76"/>
      <w:bookmarkEnd w:id="77"/>
      <w:r>
        <w:t>Crown Parcels</w:t>
      </w:r>
      <w:bookmarkEnd w:id="78"/>
      <w:bookmarkEnd w:id="79"/>
    </w:p>
    <w:p w14:paraId="510DDB6B" w14:textId="60885DEE" w:rsidR="00794FCE" w:rsidRPr="00031A9F" w:rsidRDefault="00794FCE" w:rsidP="00031A9F">
      <w:pPr>
        <w:pStyle w:val="BodyText"/>
      </w:pPr>
      <w:r w:rsidRPr="009540F4">
        <w:t>Crown Parcels refer to crown allotments and crown portions.</w:t>
      </w:r>
    </w:p>
    <w:tbl>
      <w:tblPr>
        <w:tblStyle w:val="TableGrid"/>
        <w:tblpPr w:leftFromText="180" w:rightFromText="180" w:vertAnchor="text" w:horzAnchor="margin" w:tblpY="145"/>
        <w:tblW w:w="5000" w:type="pct"/>
        <w:tblLook w:val="04A0" w:firstRow="1" w:lastRow="0" w:firstColumn="1" w:lastColumn="0" w:noHBand="0" w:noVBand="1"/>
      </w:tblPr>
      <w:tblGrid>
        <w:gridCol w:w="1340"/>
        <w:gridCol w:w="8299"/>
      </w:tblGrid>
      <w:tr w:rsidR="00AD0ABF" w:rsidRPr="003631D8" w14:paraId="09D91228"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95" w:type="pct"/>
          </w:tcPr>
          <w:p w14:paraId="1BA77D1A" w14:textId="77777777" w:rsidR="00794FCE" w:rsidRPr="004D5DB6" w:rsidRDefault="00794FCE" w:rsidP="00DB1C28">
            <w:pPr>
              <w:pStyle w:val="TableHeadingLeft"/>
              <w:rPr>
                <w:color w:val="363534" w:themeColor="text1"/>
              </w:rPr>
            </w:pPr>
            <w:r w:rsidRPr="004D5DB6">
              <w:rPr>
                <w:color w:val="363534" w:themeColor="text1"/>
              </w:rPr>
              <w:t>Attribute</w:t>
            </w:r>
          </w:p>
        </w:tc>
        <w:tc>
          <w:tcPr>
            <w:tcW w:w="4305" w:type="pct"/>
          </w:tcPr>
          <w:p w14:paraId="03771123"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23BC2907" w14:textId="77777777" w:rsidTr="00DB1C28">
        <w:trPr>
          <w:cantSplit/>
        </w:trPr>
        <w:tc>
          <w:tcPr>
            <w:tcW w:w="0" w:type="pct"/>
          </w:tcPr>
          <w:p w14:paraId="679A42F9" w14:textId="77777777" w:rsidR="00794FCE" w:rsidRPr="007B45A2" w:rsidRDefault="00794FCE" w:rsidP="00DB1C28">
            <w:pPr>
              <w:pStyle w:val="TableTextLeft"/>
            </w:pPr>
            <w:r w:rsidRPr="007B45A2">
              <w:t>name</w:t>
            </w:r>
          </w:p>
        </w:tc>
        <w:tc>
          <w:tcPr>
            <w:tcW w:w="0" w:type="pct"/>
          </w:tcPr>
          <w:p w14:paraId="24083E60" w14:textId="77777777" w:rsidR="00794FCE" w:rsidRPr="007B45A2" w:rsidRDefault="00794FCE" w:rsidP="00DB1C28">
            <w:pPr>
              <w:pStyle w:val="TableTextLeft"/>
            </w:pPr>
            <w:r w:rsidRPr="007B45A2">
              <w:t>For Crown Allotments:</w:t>
            </w:r>
          </w:p>
          <w:p w14:paraId="6B4D9C46" w14:textId="64685E5E" w:rsidR="00794FCE" w:rsidRPr="00806854" w:rsidRDefault="00794FCE" w:rsidP="00DB1C28">
            <w:pPr>
              <w:pStyle w:val="TableTextLeft"/>
              <w:rPr>
                <w:rStyle w:val="ePlanCodeChar"/>
                <w:szCs w:val="18"/>
              </w:rPr>
            </w:pPr>
            <w:r>
              <w:t xml:space="preserve">        </w:t>
            </w:r>
            <w:r w:rsidRPr="007B45A2">
              <w:t xml:space="preserve">[Allotment %] ~ [Section %] \ PP [Parish or Township Code] </w:t>
            </w:r>
            <w:r w:rsidR="00DD37E2">
              <w:t>e.g.</w:t>
            </w:r>
            <w:r>
              <w:t xml:space="preserve"> </w:t>
            </w:r>
            <w:r w:rsidRPr="00806854">
              <w:rPr>
                <w:rStyle w:val="ePlanCodeChar"/>
                <w:szCs w:val="18"/>
              </w:rPr>
              <w:t>31~2\PP5509</w:t>
            </w:r>
          </w:p>
          <w:p w14:paraId="1B711A80" w14:textId="77777777" w:rsidR="00794FCE" w:rsidRPr="007B45A2" w:rsidRDefault="00794FCE" w:rsidP="00DB1C28">
            <w:pPr>
              <w:pStyle w:val="TableTextLeft"/>
            </w:pPr>
            <w:r w:rsidRPr="007B45A2">
              <w:t>For Crown Portions:</w:t>
            </w:r>
          </w:p>
          <w:p w14:paraId="5D1257B9" w14:textId="12F92B92" w:rsidR="00794FCE" w:rsidRPr="000D521D" w:rsidRDefault="00794FCE" w:rsidP="00DB1C28">
            <w:pPr>
              <w:pStyle w:val="TableTextLeft"/>
            </w:pPr>
            <w:r>
              <w:t xml:space="preserve">        </w:t>
            </w:r>
            <w:r w:rsidRPr="007B45A2">
              <w:t xml:space="preserve">[Portion %] \ PP [Parish or Township Code] </w:t>
            </w:r>
            <w:r w:rsidR="00DD37E2">
              <w:t>e.g.</w:t>
            </w:r>
            <w:r w:rsidRPr="007B45A2">
              <w:t xml:space="preserve"> </w:t>
            </w:r>
            <w:r w:rsidRPr="008434BA">
              <w:rPr>
                <w:rStyle w:val="ePlanCodeChar"/>
              </w:rPr>
              <w:t>1\PP4568</w:t>
            </w:r>
          </w:p>
        </w:tc>
      </w:tr>
      <w:tr w:rsidR="00AD0ABF" w14:paraId="33BE8440" w14:textId="77777777" w:rsidTr="00DB1C28">
        <w:trPr>
          <w:cantSplit/>
        </w:trPr>
        <w:tc>
          <w:tcPr>
            <w:tcW w:w="0" w:type="pct"/>
          </w:tcPr>
          <w:p w14:paraId="047EBCB3" w14:textId="77777777" w:rsidR="00794FCE" w:rsidRPr="007B45A2" w:rsidRDefault="00794FCE" w:rsidP="00DB1C28">
            <w:pPr>
              <w:pStyle w:val="TableTextLeft"/>
            </w:pPr>
            <w:r w:rsidRPr="007B45A2">
              <w:t>class</w:t>
            </w:r>
          </w:p>
        </w:tc>
        <w:tc>
          <w:tcPr>
            <w:tcW w:w="0" w:type="pct"/>
          </w:tcPr>
          <w:p w14:paraId="0D19D9A0" w14:textId="77777777" w:rsidR="00794FCE" w:rsidRPr="007B45A2" w:rsidRDefault="00794FCE" w:rsidP="00DB1C28">
            <w:pPr>
              <w:pStyle w:val="TableTextLeft"/>
            </w:pPr>
            <w:r w:rsidRPr="007B45A2">
              <w:t>"Crown Allotment" or "Crown Portion"</w:t>
            </w:r>
          </w:p>
        </w:tc>
      </w:tr>
      <w:tr w:rsidR="00AD0ABF" w14:paraId="546AFD11" w14:textId="77777777" w:rsidTr="00DB1C28">
        <w:trPr>
          <w:cantSplit/>
        </w:trPr>
        <w:tc>
          <w:tcPr>
            <w:tcW w:w="0" w:type="pct"/>
          </w:tcPr>
          <w:p w14:paraId="2EE45CC6" w14:textId="51BDDD87" w:rsidR="00794FCE" w:rsidRPr="007B45A2" w:rsidRDefault="00A92996" w:rsidP="00DB1C28">
            <w:pPr>
              <w:pStyle w:val="TableTextLeft"/>
            </w:pPr>
            <w:r>
              <w:t>p</w:t>
            </w:r>
            <w:r w:rsidR="00794FCE">
              <w:t>arcelFormat</w:t>
            </w:r>
          </w:p>
        </w:tc>
        <w:tc>
          <w:tcPr>
            <w:tcW w:w="0" w:type="pct"/>
          </w:tcPr>
          <w:p w14:paraId="09C7E363" w14:textId="77777777" w:rsidR="00794FCE" w:rsidRPr="007B45A2" w:rsidRDefault="00794FCE" w:rsidP="00DB1C28">
            <w:pPr>
              <w:pStyle w:val="TableTextLeft"/>
            </w:pPr>
            <w:r w:rsidRPr="00966D24">
              <w:t>"</w:t>
            </w:r>
            <w:r>
              <w:t>Standard</w:t>
            </w:r>
            <w:r w:rsidRPr="00966D24">
              <w:t>"</w:t>
            </w:r>
          </w:p>
        </w:tc>
      </w:tr>
      <w:tr w:rsidR="00AD0ABF" w14:paraId="29556CAF" w14:textId="77777777" w:rsidTr="00DB1C28">
        <w:trPr>
          <w:cantSplit/>
        </w:trPr>
        <w:tc>
          <w:tcPr>
            <w:tcW w:w="0" w:type="pct"/>
          </w:tcPr>
          <w:p w14:paraId="277B668B" w14:textId="77777777" w:rsidR="00794FCE" w:rsidRPr="007B45A2" w:rsidRDefault="00794FCE" w:rsidP="00DB1C28">
            <w:pPr>
              <w:pStyle w:val="TableTextLeft"/>
            </w:pPr>
            <w:r w:rsidRPr="007B45A2">
              <w:t>state</w:t>
            </w:r>
          </w:p>
        </w:tc>
        <w:tc>
          <w:tcPr>
            <w:tcW w:w="0" w:type="pct"/>
          </w:tcPr>
          <w:p w14:paraId="4419B584" w14:textId="7C093755" w:rsidR="00794FCE" w:rsidRPr="007B45A2" w:rsidRDefault="00794FCE" w:rsidP="00DB1C28">
            <w:pPr>
              <w:pStyle w:val="TableTextLeft"/>
            </w:pPr>
            <w:r w:rsidRPr="007B45A2">
              <w:t xml:space="preserve">"affected", </w:t>
            </w:r>
            <w:r w:rsidR="004A6727">
              <w:t xml:space="preserve">“encroached”, </w:t>
            </w:r>
            <w:r w:rsidRPr="007B45A2">
              <w:t>"extinguished", "existing"</w:t>
            </w:r>
          </w:p>
        </w:tc>
      </w:tr>
      <w:tr w:rsidR="00AD0ABF" w14:paraId="7EB11C54" w14:textId="77777777" w:rsidTr="00DB1C28">
        <w:trPr>
          <w:cantSplit/>
        </w:trPr>
        <w:tc>
          <w:tcPr>
            <w:tcW w:w="0" w:type="pct"/>
          </w:tcPr>
          <w:p w14:paraId="4D374659" w14:textId="77777777" w:rsidR="00794FCE" w:rsidRPr="007B45A2" w:rsidRDefault="00794FCE" w:rsidP="00DB1C28">
            <w:pPr>
              <w:pStyle w:val="TableTextLeft"/>
            </w:pPr>
            <w:r w:rsidRPr="007B45A2">
              <w:t>parcelType</w:t>
            </w:r>
          </w:p>
        </w:tc>
        <w:tc>
          <w:tcPr>
            <w:tcW w:w="0" w:type="pct"/>
          </w:tcPr>
          <w:p w14:paraId="5C9296D4" w14:textId="6211F816" w:rsidR="00794FCE" w:rsidRPr="007B45A2" w:rsidRDefault="00794FCE" w:rsidP="00DB1C28">
            <w:pPr>
              <w:pStyle w:val="TableTextLeft"/>
            </w:pPr>
            <w:r w:rsidRPr="007B45A2">
              <w:t>"Single"</w:t>
            </w:r>
            <w:r w:rsidR="00A82A44">
              <w:t xml:space="preserve">, </w:t>
            </w:r>
            <w:r w:rsidR="00A82A44" w:rsidRPr="007B45A2">
              <w:t>"Multipart", "Part"</w:t>
            </w:r>
          </w:p>
        </w:tc>
      </w:tr>
      <w:tr w:rsidR="00AD0ABF" w14:paraId="239B9268" w14:textId="77777777" w:rsidTr="00DB1C28">
        <w:trPr>
          <w:cantSplit/>
        </w:trPr>
        <w:tc>
          <w:tcPr>
            <w:tcW w:w="0" w:type="pct"/>
          </w:tcPr>
          <w:p w14:paraId="6B98B022" w14:textId="77777777" w:rsidR="00794FCE" w:rsidRPr="007B45A2" w:rsidRDefault="00794FCE" w:rsidP="00DB1C28">
            <w:pPr>
              <w:pStyle w:val="TableTextLeft"/>
            </w:pPr>
            <w:r w:rsidRPr="007B45A2">
              <w:t>area</w:t>
            </w:r>
          </w:p>
        </w:tc>
        <w:tc>
          <w:tcPr>
            <w:tcW w:w="0" w:type="pct"/>
          </w:tcPr>
          <w:p w14:paraId="5BA9FEA9" w14:textId="77777777" w:rsidR="00794FCE" w:rsidRPr="007B45A2" w:rsidRDefault="00794FCE" w:rsidP="00DB1C28">
            <w:pPr>
              <w:pStyle w:val="TableTextLeft"/>
            </w:pPr>
            <w:r w:rsidRPr="007B45A2">
              <w:t>In m</w:t>
            </w:r>
            <w:r w:rsidRPr="007B45A2">
              <w:rPr>
                <w:vertAlign w:val="superscript"/>
              </w:rPr>
              <w:t>2</w:t>
            </w:r>
          </w:p>
        </w:tc>
      </w:tr>
    </w:tbl>
    <w:p w14:paraId="224C60AC" w14:textId="77777777" w:rsidR="00794FCE" w:rsidRDefault="00794FCE" w:rsidP="00794FCE">
      <w:pPr>
        <w:pStyle w:val="DSEBody"/>
        <w:rPr>
          <w:rFonts w:ascii="Tahoma" w:hAnsi="Tahoma" w:cs="Tahoma"/>
          <w:kern w:val="32"/>
          <w:sz w:val="20"/>
          <w:szCs w:val="28"/>
        </w:rPr>
      </w:pPr>
    </w:p>
    <w:p w14:paraId="6725657F" w14:textId="77777777" w:rsidR="00794FCE" w:rsidRPr="00402D43" w:rsidRDefault="00794FCE" w:rsidP="002D687C">
      <w:pPr>
        <w:pStyle w:val="ListParagraph"/>
        <w:numPr>
          <w:ilvl w:val="0"/>
          <w:numId w:val="21"/>
        </w:numPr>
        <w:spacing w:line="240" w:lineRule="auto"/>
      </w:pPr>
      <w:r w:rsidRPr="00402D43">
        <w:t>Subdivision of Crown Parcels</w:t>
      </w:r>
    </w:p>
    <w:p w14:paraId="20B3B020" w14:textId="2E4C8668" w:rsidR="00794FCE" w:rsidRPr="00160FDE" w:rsidRDefault="00794FCE" w:rsidP="00794FCE">
      <w:pPr>
        <w:pStyle w:val="DSEBody"/>
        <w:rPr>
          <w:rFonts w:ascii="Tahoma" w:hAnsi="Tahoma" w:cs="Tahoma"/>
          <w:kern w:val="32"/>
          <w:sz w:val="20"/>
          <w:szCs w:val="20"/>
        </w:rPr>
      </w:pPr>
      <w:r w:rsidRPr="00160FDE">
        <w:rPr>
          <w:rFonts w:ascii="Tahoma" w:hAnsi="Tahoma" w:cs="Tahoma"/>
          <w:kern w:val="32"/>
          <w:sz w:val="20"/>
          <w:szCs w:val="20"/>
        </w:rPr>
        <w:t xml:space="preserve">When crown parcels are subdivided, they follow the same rules as Lots. They must contain a closed </w:t>
      </w:r>
      <w:r w:rsidRPr="00031A9F">
        <w:rPr>
          <w:rFonts w:ascii="Tahoma" w:hAnsi="Tahoma" w:cs="Tahoma"/>
          <w:kern w:val="32"/>
          <w:sz w:val="20"/>
          <w:szCs w:val="20"/>
        </w:rPr>
        <w:t>geometry.</w:t>
      </w:r>
      <w:r w:rsidRPr="00160FDE">
        <w:rPr>
          <w:rFonts w:ascii="Tahoma" w:hAnsi="Tahoma" w:cs="Tahoma"/>
          <w:kern w:val="32"/>
          <w:sz w:val="20"/>
          <w:szCs w:val="20"/>
        </w:rPr>
        <w:t xml:space="preserve"> They must also contain a Title reference. Subdivided crown parcels will have</w:t>
      </w:r>
      <w:r w:rsidRPr="00160FDE">
        <w:rPr>
          <w:sz w:val="20"/>
          <w:szCs w:val="20"/>
        </w:rPr>
        <w:t xml:space="preserve"> </w:t>
      </w:r>
      <w:r w:rsidRPr="00160FDE">
        <w:rPr>
          <w:rStyle w:val="ePlanCodeChar"/>
          <w:rFonts w:eastAsia="PMingLiU"/>
          <w:sz w:val="20"/>
          <w:szCs w:val="20"/>
        </w:rPr>
        <w:t>@state</w:t>
      </w:r>
      <w:r w:rsidRPr="00160FDE">
        <w:rPr>
          <w:sz w:val="20"/>
          <w:szCs w:val="20"/>
        </w:rPr>
        <w:t xml:space="preserve"> </w:t>
      </w:r>
      <w:r w:rsidRPr="00160FDE">
        <w:rPr>
          <w:rFonts w:ascii="Tahoma" w:hAnsi="Tahoma" w:cs="Tahoma"/>
          <w:kern w:val="32"/>
          <w:sz w:val="20"/>
          <w:szCs w:val="20"/>
        </w:rPr>
        <w:t>of "extinguished" or "affected".</w:t>
      </w:r>
    </w:p>
    <w:p w14:paraId="28788030" w14:textId="77777777" w:rsidR="00794FCE" w:rsidRPr="00402D43" w:rsidRDefault="00794FCE" w:rsidP="002D687C">
      <w:pPr>
        <w:pStyle w:val="ListParagraph"/>
        <w:numPr>
          <w:ilvl w:val="0"/>
          <w:numId w:val="21"/>
        </w:numPr>
        <w:spacing w:line="240" w:lineRule="auto"/>
      </w:pPr>
      <w:r w:rsidRPr="00402D43">
        <w:t>Crown Abuttals</w:t>
      </w:r>
    </w:p>
    <w:p w14:paraId="4CE4F822" w14:textId="409D3764" w:rsidR="00794FCE" w:rsidRPr="00763C3C" w:rsidRDefault="00794FCE" w:rsidP="00763C3C">
      <w:pPr>
        <w:pStyle w:val="DSEBody"/>
        <w:rPr>
          <w:rFonts w:ascii="Tahoma" w:hAnsi="Tahoma" w:cs="Tahoma"/>
          <w:kern w:val="32"/>
          <w:sz w:val="20"/>
          <w:szCs w:val="20"/>
        </w:rPr>
      </w:pPr>
      <w:r w:rsidRPr="00160FDE">
        <w:rPr>
          <w:rFonts w:ascii="Tahoma" w:hAnsi="Tahoma" w:cs="Tahoma"/>
          <w:kern w:val="32"/>
          <w:sz w:val="20"/>
          <w:szCs w:val="20"/>
        </w:rPr>
        <w:t xml:space="preserve">Crown abuttals are captured according </w:t>
      </w:r>
      <w:r w:rsidRPr="00FD16F7">
        <w:rPr>
          <w:rFonts w:ascii="Tahoma" w:hAnsi="Tahoma" w:cs="Tahoma"/>
          <w:kern w:val="32"/>
          <w:sz w:val="20"/>
          <w:szCs w:val="20"/>
        </w:rPr>
        <w:t xml:space="preserve">to </w:t>
      </w:r>
      <w:r w:rsidRPr="00DB1C28">
        <w:rPr>
          <w:rFonts w:ascii="Tahoma" w:hAnsi="Tahoma" w:cs="Tahoma"/>
          <w:kern w:val="32"/>
          <w:sz w:val="20"/>
          <w:szCs w:val="20"/>
        </w:rPr>
        <w:t xml:space="preserve">Section </w:t>
      </w:r>
      <w:r w:rsidR="00DB53D2" w:rsidRPr="00DB1C28">
        <w:rPr>
          <w:rFonts w:ascii="Tahoma" w:hAnsi="Tahoma" w:cs="Tahoma"/>
          <w:kern w:val="32"/>
          <w:sz w:val="20"/>
          <w:szCs w:val="20"/>
        </w:rPr>
        <w:t>5.3.1</w:t>
      </w:r>
      <w:r w:rsidRPr="00DB1C28">
        <w:rPr>
          <w:rFonts w:ascii="Tahoma" w:hAnsi="Tahoma" w:cs="Tahoma"/>
          <w:kern w:val="32"/>
          <w:sz w:val="20"/>
          <w:szCs w:val="20"/>
        </w:rPr>
        <w:t>.</w:t>
      </w:r>
      <w:r w:rsidRPr="00160FDE">
        <w:rPr>
          <w:rFonts w:ascii="Tahoma" w:hAnsi="Tahoma" w:cs="Tahoma"/>
          <w:kern w:val="32"/>
          <w:sz w:val="20"/>
          <w:szCs w:val="20"/>
        </w:rPr>
        <w:t xml:space="preserve"> Crown abuttals will have</w:t>
      </w:r>
      <w:r w:rsidRPr="00160FDE">
        <w:rPr>
          <w:sz w:val="20"/>
          <w:szCs w:val="20"/>
        </w:rPr>
        <w:t xml:space="preserve"> </w:t>
      </w:r>
      <w:r w:rsidRPr="00160FDE">
        <w:rPr>
          <w:rStyle w:val="ePlanCodeChar"/>
          <w:rFonts w:eastAsia="PMingLiU"/>
          <w:sz w:val="20"/>
          <w:szCs w:val="20"/>
        </w:rPr>
        <w:t>@state</w:t>
      </w:r>
      <w:r w:rsidRPr="00160FDE">
        <w:rPr>
          <w:sz w:val="20"/>
          <w:szCs w:val="20"/>
        </w:rPr>
        <w:t xml:space="preserve"> </w:t>
      </w:r>
      <w:r w:rsidRPr="00160FDE">
        <w:rPr>
          <w:rFonts w:ascii="Tahoma" w:hAnsi="Tahoma" w:cs="Tahoma"/>
          <w:kern w:val="32"/>
          <w:sz w:val="20"/>
          <w:szCs w:val="20"/>
        </w:rPr>
        <w:t xml:space="preserve">of </w:t>
      </w:r>
      <w:r w:rsidR="00763C3C">
        <w:rPr>
          <w:rFonts w:ascii="Tahoma" w:hAnsi="Tahoma" w:cs="Tahoma"/>
          <w:kern w:val="32"/>
          <w:sz w:val="20"/>
          <w:szCs w:val="20"/>
        </w:rPr>
        <w:t>"existing".</w:t>
      </w:r>
    </w:p>
    <w:p w14:paraId="071012E3" w14:textId="053E5B3B" w:rsidR="00794FCE" w:rsidRPr="004D5DB6" w:rsidRDefault="00794FCE" w:rsidP="00DB1C28">
      <w:pPr>
        <w:pStyle w:val="Heading2"/>
        <w:ind w:hanging="1135"/>
        <w:rPr>
          <w:rFonts w:ascii="VIC" w:hAnsi="VIC"/>
        </w:rPr>
      </w:pPr>
      <w:bookmarkStart w:id="80" w:name="_Toc526515079"/>
      <w:bookmarkStart w:id="81" w:name="_Toc83902870"/>
      <w:r w:rsidRPr="004D5DB6">
        <w:rPr>
          <w:rFonts w:ascii="VIC" w:hAnsi="VIC"/>
        </w:rPr>
        <w:t>Secondary Interest</w:t>
      </w:r>
      <w:bookmarkEnd w:id="80"/>
      <w:bookmarkEnd w:id="81"/>
    </w:p>
    <w:p w14:paraId="0EB13C79" w14:textId="77777777" w:rsidR="00794FCE" w:rsidRPr="00160FDE" w:rsidRDefault="00794FCE" w:rsidP="00DB1C28">
      <w:pPr>
        <w:pStyle w:val="BodyText"/>
        <w:rPr>
          <w:rFonts w:cs="Tahoma"/>
        </w:rPr>
      </w:pPr>
      <w:r w:rsidRPr="00160FDE">
        <w:t xml:space="preserve">Secondary interests in cadastral survey plans provide benefits and/or pose restrictions on primary cadastral parcels. These include easements, </w:t>
      </w:r>
      <w:r>
        <w:t xml:space="preserve">and </w:t>
      </w:r>
      <w:r w:rsidRPr="00160FDE">
        <w:t xml:space="preserve">restrictions. In ePlan, they are presented as special </w:t>
      </w:r>
      <w:r>
        <w:t>‘</w:t>
      </w:r>
      <w:r w:rsidRPr="00160FDE">
        <w:t>Parcels</w:t>
      </w:r>
      <w:r>
        <w:t>’</w:t>
      </w:r>
      <w:r w:rsidRPr="00160FDE">
        <w:t xml:space="preserve"> that must conform to the principles described below.</w:t>
      </w:r>
    </w:p>
    <w:p w14:paraId="4069B5AA" w14:textId="443EAAEB" w:rsidR="00794FCE" w:rsidRPr="00DB1C28" w:rsidRDefault="00794FCE" w:rsidP="00DB1C28">
      <w:pPr>
        <w:pStyle w:val="Heading3"/>
        <w:ind w:hanging="1844"/>
      </w:pPr>
      <w:bookmarkStart w:id="82" w:name="_Toc526515080"/>
      <w:bookmarkStart w:id="83" w:name="_Toc83902871"/>
      <w:r w:rsidRPr="00DB1C28">
        <w:t>Easements</w:t>
      </w:r>
      <w:bookmarkEnd w:id="82"/>
      <w:bookmarkEnd w:id="83"/>
    </w:p>
    <w:p w14:paraId="326B0E14" w14:textId="77777777" w:rsidR="00794FCE" w:rsidRDefault="00794FCE" w:rsidP="00DB1C28">
      <w:pPr>
        <w:pStyle w:val="BodyText"/>
      </w:pPr>
      <w:r>
        <w:t>In ePlan, the following two steps must be carried out for creating easements:</w:t>
      </w:r>
    </w:p>
    <w:p w14:paraId="5007EE81" w14:textId="11B8D7D4" w:rsidR="00794FCE" w:rsidRDefault="00794FCE" w:rsidP="002D687C">
      <w:pPr>
        <w:pStyle w:val="ListNumber"/>
        <w:numPr>
          <w:ilvl w:val="0"/>
          <w:numId w:val="22"/>
        </w:numPr>
      </w:pPr>
      <w:r>
        <w:t xml:space="preserve">Create a </w:t>
      </w:r>
      <w:r w:rsidRPr="002B262A">
        <w:t>"</w:t>
      </w:r>
      <w:r>
        <w:t>Geometry</w:t>
      </w:r>
      <w:r w:rsidRPr="002B262A">
        <w:t>"</w:t>
      </w:r>
      <w:r>
        <w:t xml:space="preserve"> easement for each geometry segment on diagram, and</w:t>
      </w:r>
    </w:p>
    <w:p w14:paraId="5B55B184" w14:textId="7B3C8DB8" w:rsidR="00794FCE" w:rsidRDefault="00794FCE" w:rsidP="00DB1C28">
      <w:pPr>
        <w:pStyle w:val="ListNumber"/>
      </w:pPr>
      <w:r>
        <w:t xml:space="preserve">Create a </w:t>
      </w:r>
      <w:r w:rsidRPr="002B262A">
        <w:t>"</w:t>
      </w:r>
      <w:r>
        <w:t>Standard</w:t>
      </w:r>
      <w:r w:rsidRPr="002B262A">
        <w:t>"</w:t>
      </w:r>
      <w:r>
        <w:t>/</w:t>
      </w:r>
      <w:r w:rsidRPr="002B262A">
        <w:t>"</w:t>
      </w:r>
      <w:r>
        <w:t>2D Building</w:t>
      </w:r>
      <w:r w:rsidRPr="002B262A">
        <w:t>"</w:t>
      </w:r>
      <w:r>
        <w:t xml:space="preserve"> easement for each unique combination of “</w:t>
      </w:r>
      <w:r w:rsidRPr="00360397">
        <w:t>purpose/origin/land benefitted</w:t>
      </w:r>
      <w:r>
        <w:t>” that includes the references to the geometry segments created in Step 1.</w:t>
      </w:r>
    </w:p>
    <w:p w14:paraId="0187E8F4" w14:textId="5D15C467" w:rsidR="00794FCE" w:rsidRDefault="00794FCE" w:rsidP="00DB1C28">
      <w:pPr>
        <w:pStyle w:val="BodyText"/>
      </w:pPr>
      <w:r>
        <w:t xml:space="preserve">In </w:t>
      </w:r>
      <w:r w:rsidRPr="00966D24">
        <w:rPr>
          <w:b/>
          <w:bCs/>
        </w:rPr>
        <w:t>Step 1</w:t>
      </w:r>
      <w:r>
        <w:t xml:space="preserve">, the geometry segments of easements must be drawn on the diagram as they currently appear on the PDF Plans (see figure A below). </w:t>
      </w:r>
    </w:p>
    <w:p w14:paraId="56007D81" w14:textId="6A62CB2C" w:rsidR="00794FCE" w:rsidRPr="00DB1C28" w:rsidRDefault="00794FCE" w:rsidP="00DB1C28">
      <w:pPr>
        <w:pStyle w:val="BodyText"/>
        <w:rPr>
          <w:b/>
          <w:bCs/>
        </w:rPr>
      </w:pPr>
      <w:r w:rsidRPr="001819E5">
        <w:rPr>
          <w:b/>
        </w:rPr>
        <w:t>NOTE</w:t>
      </w:r>
      <w:r w:rsidRPr="00DB1C28">
        <w:rPr>
          <w:bCs/>
        </w:rPr>
        <w:t>:</w:t>
      </w:r>
      <w:r w:rsidRPr="00DB1C28">
        <w:rPr>
          <w:b/>
          <w:bCs/>
        </w:rPr>
        <w:t xml:space="preserve"> The overlapping </w:t>
      </w:r>
      <w:r w:rsidR="00E900B2">
        <w:rPr>
          <w:b/>
          <w:bCs/>
        </w:rPr>
        <w:t xml:space="preserve">easements </w:t>
      </w:r>
      <w:r w:rsidR="00061C82" w:rsidRPr="00DB1C28">
        <w:rPr>
          <w:b/>
          <w:bCs/>
        </w:rPr>
        <w:t>are</w:t>
      </w:r>
      <w:r w:rsidRPr="00DB1C28">
        <w:rPr>
          <w:b/>
          <w:bCs/>
        </w:rPr>
        <w:t xml:space="preserve"> </w:t>
      </w:r>
      <w:r w:rsidR="00E900B2">
        <w:rPr>
          <w:b/>
          <w:bCs/>
        </w:rPr>
        <w:t xml:space="preserve">labelled </w:t>
      </w:r>
      <w:r w:rsidRPr="00DB1C28">
        <w:rPr>
          <w:b/>
          <w:bCs/>
        </w:rPr>
        <w:t>by the ePlan visualisation service</w:t>
      </w:r>
      <w:r w:rsidR="00E900B2">
        <w:rPr>
          <w:b/>
          <w:bCs/>
        </w:rPr>
        <w:t xml:space="preserve"> (a random label is assigned to each part, </w:t>
      </w:r>
      <w:r w:rsidR="00DD37E2">
        <w:rPr>
          <w:b/>
          <w:bCs/>
        </w:rPr>
        <w:t>e.g.</w:t>
      </w:r>
      <w:r w:rsidR="00E900B2">
        <w:rPr>
          <w:b/>
          <w:bCs/>
        </w:rPr>
        <w:t xml:space="preserve"> E*4)</w:t>
      </w:r>
      <w:r w:rsidRPr="00DB1C28">
        <w:rPr>
          <w:b/>
          <w:bCs/>
        </w:rPr>
        <w:t>.</w:t>
      </w:r>
      <w:r w:rsidR="00061C82" w:rsidRPr="00DB1C28">
        <w:rPr>
          <w:b/>
          <w:bCs/>
        </w:rPr>
        <w:t xml:space="preserve"> However, </w:t>
      </w:r>
      <w:r w:rsidR="00E900B2">
        <w:rPr>
          <w:b/>
          <w:bCs/>
        </w:rPr>
        <w:t>it is recommended that the</w:t>
      </w:r>
      <w:r w:rsidR="00061C82" w:rsidRPr="00DB1C28">
        <w:rPr>
          <w:b/>
          <w:bCs/>
        </w:rPr>
        <w:t xml:space="preserve"> overlapping </w:t>
      </w:r>
      <w:r w:rsidR="00E900B2">
        <w:rPr>
          <w:b/>
          <w:bCs/>
        </w:rPr>
        <w:t xml:space="preserve">easements be drawn </w:t>
      </w:r>
      <w:r w:rsidR="00061C82" w:rsidRPr="00DB1C28">
        <w:rPr>
          <w:b/>
          <w:bCs/>
        </w:rPr>
        <w:t>as Geometry easements</w:t>
      </w:r>
      <w:r w:rsidR="00E900B2">
        <w:rPr>
          <w:b/>
          <w:bCs/>
        </w:rPr>
        <w:t xml:space="preserve"> and labelled by the surveyor</w:t>
      </w:r>
      <w:r w:rsidR="00A219EE">
        <w:rPr>
          <w:b/>
          <w:bCs/>
        </w:rPr>
        <w:t xml:space="preserve"> if random </w:t>
      </w:r>
      <w:r w:rsidR="00F62AD3">
        <w:rPr>
          <w:b/>
          <w:bCs/>
        </w:rPr>
        <w:t>labels</w:t>
      </w:r>
      <w:r w:rsidR="00A219EE">
        <w:rPr>
          <w:b/>
          <w:bCs/>
        </w:rPr>
        <w:t xml:space="preserve"> make confusion</w:t>
      </w:r>
      <w:r w:rsidR="00061C82" w:rsidRPr="00DB1C28">
        <w:rPr>
          <w:b/>
          <w:bCs/>
        </w:rPr>
        <w:t>.</w:t>
      </w:r>
    </w:p>
    <w:p w14:paraId="6BDBA5CA" w14:textId="3F2D83E8" w:rsidR="00794FCE" w:rsidRDefault="00061C82" w:rsidP="00794FCE">
      <w:pPr>
        <w:pStyle w:val="DTPLIBodyCopy"/>
      </w:pPr>
      <w:r w:rsidRPr="00966D24">
        <w:rPr>
          <w:rFonts w:ascii="Verdana" w:hAnsi="Verdana"/>
          <w:noProof/>
          <w:shd w:val="clear" w:color="auto" w:fill="FFFFFF"/>
          <w:lang w:eastAsia="en-AU"/>
        </w:rPr>
        <mc:AlternateContent>
          <mc:Choice Requires="wps">
            <w:drawing>
              <wp:anchor distT="0" distB="0" distL="114300" distR="114300" simplePos="0" relativeHeight="251738112" behindDoc="0" locked="0" layoutInCell="1" allowOverlap="1" wp14:anchorId="282C4B2E" wp14:editId="446C6E08">
                <wp:simplePos x="0" y="0"/>
                <wp:positionH relativeFrom="column">
                  <wp:posOffset>3002280</wp:posOffset>
                </wp:positionH>
                <wp:positionV relativeFrom="paragraph">
                  <wp:posOffset>78204</wp:posOffset>
                </wp:positionV>
                <wp:extent cx="2832100" cy="1205345"/>
                <wp:effectExtent l="0" t="0" r="2540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205345"/>
                        </a:xfrm>
                        <a:prstGeom prst="rect">
                          <a:avLst/>
                        </a:prstGeom>
                        <a:solidFill>
                          <a:srgbClr val="FFFFFF"/>
                        </a:solidFill>
                        <a:ln w="9525">
                          <a:solidFill>
                            <a:srgbClr val="000000"/>
                          </a:solidFill>
                          <a:miter lim="800000"/>
                          <a:headEnd/>
                          <a:tailEnd/>
                        </a:ln>
                      </wps:spPr>
                      <wps:txbx>
                        <w:txbxContent>
                          <w:p w14:paraId="7CD9AE5C" w14:textId="77777777" w:rsidR="00A87F56" w:rsidRDefault="00A87F56" w:rsidP="00794FCE">
                            <w:pPr>
                              <w:rPr>
                                <w:rFonts w:ascii="Verdana" w:hAnsi="Verdana"/>
                                <w:b/>
                                <w:sz w:val="16"/>
                              </w:rPr>
                            </w:pPr>
                            <w:r w:rsidRPr="00613CC0">
                              <w:rPr>
                                <w:rFonts w:ascii="Verdana" w:hAnsi="Verdana"/>
                                <w:b/>
                                <w:sz w:val="16"/>
                              </w:rPr>
                              <w:t>Geometry Identifiers:</w:t>
                            </w:r>
                          </w:p>
                          <w:p w14:paraId="4F475B45" w14:textId="577DE185" w:rsidR="00A87F56" w:rsidRPr="00613CC0" w:rsidRDefault="00A87F56" w:rsidP="00794FCE">
                            <w:pPr>
                              <w:rPr>
                                <w:sz w:val="18"/>
                              </w:rPr>
                            </w:pPr>
                            <w:r w:rsidRPr="00613CC0">
                              <w:rPr>
                                <w:rFonts w:ascii="Verdana" w:hAnsi="Verdana"/>
                                <w:sz w:val="16"/>
                              </w:rPr>
                              <w:t>E1: Standard Single + Multiple purpose</w:t>
                            </w:r>
                            <w:r w:rsidRPr="00613CC0">
                              <w:rPr>
                                <w:rFonts w:ascii="Verdana" w:hAnsi="Verdana"/>
                                <w:sz w:val="16"/>
                              </w:rPr>
                              <w:br/>
                              <w:t>E2: Standard Single + Multiple purpose </w:t>
                            </w:r>
                            <w:r w:rsidRPr="00613CC0">
                              <w:rPr>
                                <w:rFonts w:ascii="Verdana" w:hAnsi="Verdana"/>
                                <w:sz w:val="16"/>
                              </w:rPr>
                              <w:br/>
                              <w:t>E3: Standard Multipart + Single purpose</w:t>
                            </w:r>
                            <w:r w:rsidRPr="00613CC0">
                              <w:rPr>
                                <w:rFonts w:ascii="Verdana" w:hAnsi="Verdana"/>
                                <w:sz w:val="16"/>
                              </w:rPr>
                              <w:br/>
                              <w:t>E4: Standard Single + Multiple purpose</w:t>
                            </w:r>
                            <w:r w:rsidRPr="00613CC0">
                              <w:rPr>
                                <w:rFonts w:ascii="Verdana" w:hAnsi="Verdana"/>
                                <w:sz w:val="16"/>
                              </w:rPr>
                              <w:br/>
                              <w:t>E5: Standard Multipart + Single purpose</w:t>
                            </w:r>
                            <w:r w:rsidRPr="00613CC0">
                              <w:rPr>
                                <w:rFonts w:ascii="Verdana" w:hAnsi="Verdana"/>
                                <w:sz w:val="16"/>
                              </w:rPr>
                              <w:br/>
                              <w:t>A1: Standard Single Appurtenant + Single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4B2E" id="Text Box 2" o:spid="_x0000_s1031" type="#_x0000_t202" style="position:absolute;margin-left:236.4pt;margin-top:6.15pt;width:223pt;height:9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ujJgIAAE0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">
                <v:textbox>
                  <w:txbxContent>
                    <w:p w14:paraId="7CD9AE5C" w14:textId="77777777" w:rsidR="00A87F56" w:rsidRDefault="00A87F56" w:rsidP="00794FCE">
                      <w:pPr>
                        <w:rPr>
                          <w:rFonts w:ascii="Verdana" w:hAnsi="Verdana"/>
                          <w:b/>
                          <w:sz w:val="16"/>
                        </w:rPr>
                      </w:pPr>
                      <w:r w:rsidRPr="00613CC0">
                        <w:rPr>
                          <w:rFonts w:ascii="Verdana" w:hAnsi="Verdana"/>
                          <w:b/>
                          <w:sz w:val="16"/>
                        </w:rPr>
                        <w:t>Geometry Identifiers:</w:t>
                      </w:r>
                    </w:p>
                    <w:p w14:paraId="4F475B45" w14:textId="577DE185" w:rsidR="00A87F56" w:rsidRPr="00613CC0" w:rsidRDefault="00A87F56" w:rsidP="00794FCE">
                      <w:pPr>
                        <w:rPr>
                          <w:sz w:val="18"/>
                        </w:rPr>
                      </w:pPr>
                      <w:r w:rsidRPr="00613CC0">
                        <w:rPr>
                          <w:rFonts w:ascii="Verdana" w:hAnsi="Verdana"/>
                          <w:sz w:val="16"/>
                        </w:rPr>
                        <w:t>E1: Standard Single + Multiple purpose</w:t>
                      </w:r>
                      <w:r w:rsidRPr="00613CC0">
                        <w:rPr>
                          <w:rFonts w:ascii="Verdana" w:hAnsi="Verdana"/>
                          <w:sz w:val="16"/>
                        </w:rPr>
                        <w:br/>
                        <w:t>E2: Standard Single + Multiple purpose </w:t>
                      </w:r>
                      <w:r w:rsidRPr="00613CC0">
                        <w:rPr>
                          <w:rFonts w:ascii="Verdana" w:hAnsi="Verdana"/>
                          <w:sz w:val="16"/>
                        </w:rPr>
                        <w:br/>
                        <w:t>E3: Standard Multipart + Single purpose</w:t>
                      </w:r>
                      <w:r w:rsidRPr="00613CC0">
                        <w:rPr>
                          <w:rFonts w:ascii="Verdana" w:hAnsi="Verdana"/>
                          <w:sz w:val="16"/>
                        </w:rPr>
                        <w:br/>
                        <w:t>E4: Standard Single + Multiple purpose</w:t>
                      </w:r>
                      <w:r w:rsidRPr="00613CC0">
                        <w:rPr>
                          <w:rFonts w:ascii="Verdana" w:hAnsi="Verdana"/>
                          <w:sz w:val="16"/>
                        </w:rPr>
                        <w:br/>
                        <w:t>E5: Standard Multipart + Single purpose</w:t>
                      </w:r>
                      <w:r w:rsidRPr="00613CC0">
                        <w:rPr>
                          <w:rFonts w:ascii="Verdana" w:hAnsi="Verdana"/>
                          <w:sz w:val="16"/>
                        </w:rPr>
                        <w:br/>
                        <w:t>A1: Standard Single Appurtenant + Single purpose</w:t>
                      </w:r>
                    </w:p>
                  </w:txbxContent>
                </v:textbox>
              </v:shape>
            </w:pict>
          </mc:Fallback>
        </mc:AlternateContent>
      </w:r>
      <w:r w:rsidR="00D07097">
        <w:rPr>
          <w:noProof/>
        </w:rPr>
        <w:pict w14:anchorId="25B9A0CC">
          <v:shape id="_x0000_s1029" type="#_x0000_t75" style="position:absolute;margin-left:17.6pt;margin-top:4.25pt;width:206.4pt;height:98.75pt;z-index:251739136;mso-position-horizontal-relative:text;mso-position-vertical-relative:text">
            <v:imagedata r:id="rId45" o:title=""/>
          </v:shape>
        </w:pict>
      </w:r>
    </w:p>
    <w:p w14:paraId="64741936" w14:textId="77777777" w:rsidR="00794FCE" w:rsidRDefault="00794FCE" w:rsidP="00794FCE">
      <w:pPr>
        <w:pStyle w:val="DTPLIBodyCopy"/>
      </w:pPr>
    </w:p>
    <w:p w14:paraId="54F81CEF" w14:textId="77777777" w:rsidR="00794FCE" w:rsidRDefault="00794FCE" w:rsidP="00794FCE">
      <w:pPr>
        <w:pStyle w:val="DTPLIBodyCopy"/>
      </w:pPr>
    </w:p>
    <w:p w14:paraId="4D7AE161" w14:textId="77777777" w:rsidR="00794FCE" w:rsidRDefault="00794FCE" w:rsidP="00794FCE">
      <w:pPr>
        <w:pStyle w:val="DTPLIBodyCopy"/>
      </w:pPr>
    </w:p>
    <w:p w14:paraId="7E2516EF" w14:textId="77777777" w:rsidR="00794FCE" w:rsidRDefault="00794FCE" w:rsidP="00794FCE">
      <w:pPr>
        <w:pStyle w:val="DTPLIBodyCopy"/>
      </w:pPr>
    </w:p>
    <w:p w14:paraId="0F0709EB" w14:textId="271C874D" w:rsidR="00794FCE" w:rsidRDefault="00794FCE" w:rsidP="00FD16F7">
      <w:pPr>
        <w:spacing w:after="240"/>
        <w:jc w:val="center"/>
        <w:rPr>
          <w:b/>
          <w:sz w:val="18"/>
          <w:szCs w:val="18"/>
        </w:rPr>
      </w:pPr>
      <w:r>
        <w:rPr>
          <w:b/>
          <w:sz w:val="18"/>
          <w:szCs w:val="18"/>
        </w:rPr>
        <w:t xml:space="preserve">Figure A - </w:t>
      </w:r>
      <w:r w:rsidRPr="00966D24">
        <w:rPr>
          <w:b/>
          <w:sz w:val="18"/>
          <w:szCs w:val="18"/>
        </w:rPr>
        <w:t>Geometry segments (one parcel per geometry)</w:t>
      </w:r>
    </w:p>
    <w:tbl>
      <w:tblPr>
        <w:tblStyle w:val="TableGrid"/>
        <w:tblpPr w:leftFromText="180" w:rightFromText="180" w:vertAnchor="text" w:horzAnchor="margin" w:tblpY="290"/>
        <w:tblW w:w="5000" w:type="pct"/>
        <w:tblLook w:val="04A0" w:firstRow="1" w:lastRow="0" w:firstColumn="1" w:lastColumn="0" w:noHBand="0" w:noVBand="1"/>
      </w:tblPr>
      <w:tblGrid>
        <w:gridCol w:w="1361"/>
        <w:gridCol w:w="8278"/>
      </w:tblGrid>
      <w:tr w:rsidR="00061C82" w:rsidRPr="003631D8" w14:paraId="386BDED3" w14:textId="77777777" w:rsidTr="00DB1C2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706" w:type="pct"/>
          </w:tcPr>
          <w:p w14:paraId="1C144355" w14:textId="77777777" w:rsidR="00794FCE" w:rsidRPr="004D5DB6" w:rsidRDefault="00794FCE" w:rsidP="00DB1C28">
            <w:pPr>
              <w:pStyle w:val="TableHeadingLeft"/>
              <w:rPr>
                <w:color w:val="363534" w:themeColor="text1"/>
              </w:rPr>
            </w:pPr>
            <w:r w:rsidRPr="004D5DB6">
              <w:rPr>
                <w:color w:val="363534" w:themeColor="text1"/>
              </w:rPr>
              <w:t>Attribute</w:t>
            </w:r>
          </w:p>
        </w:tc>
        <w:tc>
          <w:tcPr>
            <w:tcW w:w="4294" w:type="pct"/>
          </w:tcPr>
          <w:p w14:paraId="5067C7E1"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794FCE" w14:paraId="4BC7B137" w14:textId="77777777" w:rsidTr="00DB1C28">
        <w:trPr>
          <w:cantSplit/>
        </w:trPr>
        <w:tc>
          <w:tcPr>
            <w:tcW w:w="0" w:type="pct"/>
          </w:tcPr>
          <w:p w14:paraId="1D50278F" w14:textId="77777777" w:rsidR="00794FCE" w:rsidRPr="002A2E09" w:rsidRDefault="00794FCE" w:rsidP="00DB1C28">
            <w:pPr>
              <w:pStyle w:val="TableTextLeft"/>
            </w:pPr>
            <w:r w:rsidRPr="002A2E09">
              <w:t>name</w:t>
            </w:r>
          </w:p>
        </w:tc>
        <w:tc>
          <w:tcPr>
            <w:tcW w:w="0" w:type="pct"/>
          </w:tcPr>
          <w:p w14:paraId="270A69CC" w14:textId="6B193AA3" w:rsidR="00794FCE" w:rsidRDefault="00794FCE" w:rsidP="00DB1C28">
            <w:pPr>
              <w:pStyle w:val="TableTextLeft"/>
              <w:rPr>
                <w:rStyle w:val="ePlanCodeChar"/>
              </w:rPr>
            </w:pPr>
            <w:r>
              <w:t xml:space="preserve">Encumbering - </w:t>
            </w:r>
            <w:r w:rsidRPr="002A2E09">
              <w:t>E [#]</w:t>
            </w:r>
            <w:r>
              <w:t xml:space="preserve"> </w:t>
            </w:r>
            <w:r w:rsidR="00DD37E2">
              <w:t>e.g.</w:t>
            </w:r>
            <w:r>
              <w:t xml:space="preserve"> </w:t>
            </w:r>
            <w:r w:rsidRPr="008434BA">
              <w:rPr>
                <w:rStyle w:val="ePlanCodeChar"/>
              </w:rPr>
              <w:t>E</w:t>
            </w:r>
            <w:r>
              <w:rPr>
                <w:rStyle w:val="ePlanCodeChar"/>
              </w:rPr>
              <w:t>1</w:t>
            </w:r>
          </w:p>
          <w:p w14:paraId="55899093" w14:textId="41EB6F62" w:rsidR="00794FCE" w:rsidRDefault="00794FCE" w:rsidP="00DB1C28">
            <w:pPr>
              <w:pStyle w:val="TableTextLeft"/>
              <w:rPr>
                <w:rStyle w:val="ePlanCodeChar"/>
              </w:rPr>
            </w:pPr>
            <w:r>
              <w:t>Appurtenant - A</w:t>
            </w:r>
            <w:r w:rsidRPr="002A2E09">
              <w:t xml:space="preserve"> [#]</w:t>
            </w:r>
            <w:r>
              <w:t xml:space="preserve"> </w:t>
            </w:r>
            <w:r w:rsidR="00DD37E2">
              <w:t>e.g.</w:t>
            </w:r>
            <w:r>
              <w:t xml:space="preserve"> </w:t>
            </w:r>
            <w:r>
              <w:rPr>
                <w:rStyle w:val="ePlanCodeChar"/>
              </w:rPr>
              <w:t>A1</w:t>
            </w:r>
          </w:p>
          <w:p w14:paraId="197C2C99" w14:textId="001CD94C" w:rsidR="00794FCE" w:rsidRPr="000A5102" w:rsidRDefault="00794FCE" w:rsidP="00DB1C28">
            <w:pPr>
              <w:pStyle w:val="TableTextLeft"/>
              <w:rPr>
                <w:rFonts w:ascii="Courier New" w:hAnsi="Courier New"/>
                <w:noProof/>
                <w:color w:val="800080"/>
              </w:rPr>
            </w:pPr>
            <w:r w:rsidRPr="00E67E80">
              <w:t xml:space="preserve">Encumbering (Road) - R [#] </w:t>
            </w:r>
            <w:r w:rsidR="00DD37E2">
              <w:t>e.g.</w:t>
            </w:r>
            <w:r w:rsidRPr="00E67E80">
              <w:t xml:space="preserve"> </w:t>
            </w:r>
            <w:r w:rsidRPr="00E67E80">
              <w:rPr>
                <w:rStyle w:val="ePlanCodeChar"/>
              </w:rPr>
              <w:t>R1</w:t>
            </w:r>
          </w:p>
        </w:tc>
      </w:tr>
      <w:tr w:rsidR="00794FCE" w14:paraId="62544B6F" w14:textId="77777777" w:rsidTr="00DB1C28">
        <w:trPr>
          <w:cantSplit/>
        </w:trPr>
        <w:tc>
          <w:tcPr>
            <w:tcW w:w="0" w:type="pct"/>
          </w:tcPr>
          <w:p w14:paraId="46E65755" w14:textId="77777777" w:rsidR="00794FCE" w:rsidRPr="002A2E09" w:rsidRDefault="00794FCE" w:rsidP="00DB1C28">
            <w:pPr>
              <w:pStyle w:val="TableTextLeft"/>
            </w:pPr>
            <w:r w:rsidRPr="002A2E09">
              <w:t>class</w:t>
            </w:r>
          </w:p>
        </w:tc>
        <w:tc>
          <w:tcPr>
            <w:tcW w:w="0" w:type="pct"/>
          </w:tcPr>
          <w:p w14:paraId="0DB1353E" w14:textId="77777777" w:rsidR="00794FCE" w:rsidRPr="002A2E09" w:rsidRDefault="00794FCE" w:rsidP="00DB1C28">
            <w:pPr>
              <w:pStyle w:val="TableTextLeft"/>
            </w:pPr>
            <w:r w:rsidRPr="002A2E09">
              <w:t>"Easement"</w:t>
            </w:r>
          </w:p>
        </w:tc>
      </w:tr>
      <w:tr w:rsidR="00794FCE" w14:paraId="23867843" w14:textId="77777777" w:rsidTr="00DB1C28">
        <w:trPr>
          <w:cantSplit/>
        </w:trPr>
        <w:tc>
          <w:tcPr>
            <w:tcW w:w="0" w:type="pct"/>
          </w:tcPr>
          <w:p w14:paraId="56DEDF34" w14:textId="77777777" w:rsidR="00794FCE" w:rsidRPr="002A2E09" w:rsidRDefault="00794FCE" w:rsidP="00DB1C28">
            <w:pPr>
              <w:pStyle w:val="TableTextLeft"/>
            </w:pPr>
            <w:r>
              <w:t>parcelFormat</w:t>
            </w:r>
          </w:p>
        </w:tc>
        <w:tc>
          <w:tcPr>
            <w:tcW w:w="0" w:type="pct"/>
          </w:tcPr>
          <w:p w14:paraId="3F25ADB9" w14:textId="77777777" w:rsidR="00794FCE" w:rsidRPr="002A2E09" w:rsidRDefault="00794FCE" w:rsidP="00DB1C28">
            <w:pPr>
              <w:pStyle w:val="TableTextLeft"/>
            </w:pPr>
            <w:r w:rsidRPr="002A2E09">
              <w:t>"</w:t>
            </w:r>
            <w:r>
              <w:t>Geometry</w:t>
            </w:r>
            <w:r w:rsidRPr="002A2E09">
              <w:t>"</w:t>
            </w:r>
          </w:p>
        </w:tc>
      </w:tr>
      <w:tr w:rsidR="00794FCE" w14:paraId="43B1C8E3" w14:textId="77777777" w:rsidTr="00DB1C28">
        <w:trPr>
          <w:cantSplit/>
        </w:trPr>
        <w:tc>
          <w:tcPr>
            <w:tcW w:w="0" w:type="pct"/>
          </w:tcPr>
          <w:p w14:paraId="78C064F3" w14:textId="77777777" w:rsidR="00794FCE" w:rsidRPr="002A2E09" w:rsidRDefault="00794FCE" w:rsidP="00DB1C28">
            <w:pPr>
              <w:pStyle w:val="TableTextLeft"/>
            </w:pPr>
            <w:r w:rsidRPr="002A2E09">
              <w:t>state</w:t>
            </w:r>
          </w:p>
        </w:tc>
        <w:tc>
          <w:tcPr>
            <w:tcW w:w="0" w:type="pct"/>
          </w:tcPr>
          <w:p w14:paraId="07EDAA7A" w14:textId="1F271D05" w:rsidR="00794FCE" w:rsidRPr="002A2E09" w:rsidRDefault="00794FCE" w:rsidP="00DB1C28">
            <w:pPr>
              <w:pStyle w:val="TableTextLeft"/>
            </w:pPr>
            <w:r w:rsidRPr="002A2E09">
              <w:t>"</w:t>
            </w:r>
            <w:r>
              <w:t>existing</w:t>
            </w:r>
            <w:r w:rsidRPr="002A2E09">
              <w:t>"</w:t>
            </w:r>
          </w:p>
        </w:tc>
      </w:tr>
      <w:tr w:rsidR="00794FCE" w14:paraId="6C2FAE97" w14:textId="77777777" w:rsidTr="00DB1C28">
        <w:trPr>
          <w:cantSplit/>
        </w:trPr>
        <w:tc>
          <w:tcPr>
            <w:tcW w:w="0" w:type="pct"/>
          </w:tcPr>
          <w:p w14:paraId="167479A5" w14:textId="77777777" w:rsidR="00794FCE" w:rsidRPr="002A2E09" w:rsidRDefault="00794FCE" w:rsidP="00DB1C28">
            <w:pPr>
              <w:pStyle w:val="TableTextLeft"/>
            </w:pPr>
            <w:r w:rsidRPr="002A2E09">
              <w:t>parcelType</w:t>
            </w:r>
          </w:p>
        </w:tc>
        <w:tc>
          <w:tcPr>
            <w:tcW w:w="0" w:type="pct"/>
          </w:tcPr>
          <w:p w14:paraId="0D6B65DE" w14:textId="77777777" w:rsidR="00794FCE" w:rsidRPr="002A2E09" w:rsidRDefault="00794FCE" w:rsidP="00DB1C28">
            <w:pPr>
              <w:pStyle w:val="TableTextLeft"/>
            </w:pPr>
            <w:r w:rsidRPr="002A2E09">
              <w:t>"Single"</w:t>
            </w:r>
            <w:r>
              <w:t>,</w:t>
            </w:r>
            <w:r w:rsidRPr="002A2E09">
              <w:t xml:space="preserve"> "Multipart"</w:t>
            </w:r>
            <w:r>
              <w:t xml:space="preserve">, </w:t>
            </w:r>
            <w:r w:rsidRPr="002A2E09">
              <w:t>"</w:t>
            </w:r>
            <w:r>
              <w:t>Part</w:t>
            </w:r>
            <w:r w:rsidRPr="002A2E09">
              <w:t>"</w:t>
            </w:r>
          </w:p>
        </w:tc>
      </w:tr>
      <w:tr w:rsidR="00794FCE" w14:paraId="056247FA" w14:textId="77777777" w:rsidTr="00DB1C28">
        <w:trPr>
          <w:cantSplit/>
        </w:trPr>
        <w:tc>
          <w:tcPr>
            <w:tcW w:w="0" w:type="pct"/>
          </w:tcPr>
          <w:p w14:paraId="7C49D8DA" w14:textId="77777777" w:rsidR="00794FCE" w:rsidRPr="002A2E09" w:rsidRDefault="00794FCE" w:rsidP="00DB1C28">
            <w:pPr>
              <w:pStyle w:val="TableTextLeft"/>
            </w:pPr>
            <w:r>
              <w:t>area</w:t>
            </w:r>
          </w:p>
        </w:tc>
        <w:tc>
          <w:tcPr>
            <w:tcW w:w="0" w:type="pct"/>
          </w:tcPr>
          <w:p w14:paraId="38112918" w14:textId="77777777" w:rsidR="00794FCE" w:rsidRPr="002A2E09" w:rsidRDefault="00794FCE" w:rsidP="00DB1C28">
            <w:pPr>
              <w:pStyle w:val="TableTextLeft"/>
            </w:pPr>
            <w:r w:rsidRPr="007B45A2">
              <w:t>In m</w:t>
            </w:r>
            <w:r w:rsidRPr="007B45A2">
              <w:rPr>
                <w:vertAlign w:val="superscript"/>
              </w:rPr>
              <w:t>2</w:t>
            </w:r>
          </w:p>
        </w:tc>
      </w:tr>
    </w:tbl>
    <w:p w14:paraId="266FF586" w14:textId="77777777" w:rsidR="00794FCE" w:rsidRDefault="00794FCE" w:rsidP="00794FCE">
      <w:pPr>
        <w:spacing w:after="240"/>
        <w:jc w:val="center"/>
        <w:rPr>
          <w:b/>
          <w:sz w:val="18"/>
          <w:szCs w:val="18"/>
        </w:rPr>
      </w:pPr>
    </w:p>
    <w:p w14:paraId="302AD5E5" w14:textId="77777777" w:rsidR="00794FCE" w:rsidRDefault="00794FCE" w:rsidP="00794FCE">
      <w:pPr>
        <w:spacing w:after="240"/>
        <w:rPr>
          <w:color w:val="000000"/>
        </w:rPr>
      </w:pPr>
    </w:p>
    <w:p w14:paraId="765C7F37" w14:textId="0C7F4D52" w:rsidR="00794FCE" w:rsidRDefault="00794FCE" w:rsidP="00DB1C28">
      <w:pPr>
        <w:pStyle w:val="BodyText"/>
      </w:pPr>
      <w:r w:rsidRPr="00AD0ABF">
        <w:rPr>
          <w:color w:val="000000"/>
        </w:rPr>
        <w:t>Geometry easeme</w:t>
      </w:r>
      <w:r w:rsidRPr="007723ED">
        <w:rPr>
          <w:color w:val="000000"/>
        </w:rPr>
        <w:t xml:space="preserve">nts can be "Single", "Multipart" or "Part" parcels and must have </w:t>
      </w:r>
      <w:r w:rsidRPr="00DB1C28">
        <w:t xml:space="preserve">"Geometry" in the </w:t>
      </w:r>
      <w:r w:rsidRPr="00DB1C28">
        <w:rPr>
          <w:rStyle w:val="ePlanCodeChar"/>
          <w:sz w:val="20"/>
          <w:szCs w:val="20"/>
        </w:rPr>
        <w:t xml:space="preserve">@parcelFormat </w:t>
      </w:r>
      <w:r w:rsidRPr="00DB1C28">
        <w:t>fi</w:t>
      </w:r>
      <w:r w:rsidR="00BE0FF4" w:rsidRPr="00425E49">
        <w:t>e</w:t>
      </w:r>
      <w:r w:rsidRPr="00DB1C28">
        <w:t xml:space="preserve">ld. They must indicate the area in </w:t>
      </w:r>
      <w:r w:rsidRPr="00DB1C28">
        <w:rPr>
          <w:rStyle w:val="ePlanCodeChar"/>
          <w:sz w:val="20"/>
          <w:szCs w:val="20"/>
        </w:rPr>
        <w:t xml:space="preserve">@area </w:t>
      </w:r>
      <w:r w:rsidRPr="00DB1C28">
        <w:t>fi</w:t>
      </w:r>
      <w:r w:rsidR="00BE0FF4" w:rsidRPr="00BE6A17">
        <w:t>e</w:t>
      </w:r>
      <w:r w:rsidRPr="00DB1C28">
        <w:t xml:space="preserve">ld. </w:t>
      </w:r>
      <w:r w:rsidR="00D326B6">
        <w:t>Regardless of</w:t>
      </w:r>
      <w:r w:rsidRPr="00DB1C28">
        <w:t xml:space="preserve"> the state of easement on the plan, </w:t>
      </w:r>
      <w:r w:rsidR="00D326B6">
        <w:t>G</w:t>
      </w:r>
      <w:r w:rsidR="00D326B6" w:rsidRPr="00DB1C28">
        <w:t xml:space="preserve">eometry </w:t>
      </w:r>
      <w:r w:rsidRPr="00DB1C28">
        <w:t>easements can have "existing"</w:t>
      </w:r>
      <w:r>
        <w:t xml:space="preserve"> state.</w:t>
      </w:r>
    </w:p>
    <w:p w14:paraId="558956B1" w14:textId="77777777" w:rsidR="00794FCE" w:rsidRPr="00966D24" w:rsidRDefault="00794FCE" w:rsidP="00DB1C28">
      <w:pPr>
        <w:pStyle w:val="BodyText"/>
        <w:rPr>
          <w:rFonts w:ascii="Tahoma" w:hAnsi="Tahoma" w:cs="Tahoma"/>
          <w:szCs w:val="28"/>
        </w:rPr>
      </w:pPr>
      <w:r>
        <w:rPr>
          <w:rFonts w:ascii="Tahoma" w:hAnsi="Tahoma" w:cs="Tahoma"/>
          <w:szCs w:val="28"/>
        </w:rPr>
        <w:t>Geometry e</w:t>
      </w:r>
      <w:r w:rsidRPr="00966D24">
        <w:rPr>
          <w:rFonts w:ascii="Tahoma" w:hAnsi="Tahoma" w:cs="Tahoma"/>
          <w:szCs w:val="28"/>
        </w:rPr>
        <w:t>asements must be fixed to cadastral parcels</w:t>
      </w:r>
      <w:r w:rsidRPr="001121ED">
        <w:rPr>
          <w:rFonts w:ascii="Tahoma" w:hAnsi="Tahoma" w:cs="Tahoma"/>
          <w:szCs w:val="28"/>
        </w:rPr>
        <w:t xml:space="preserve"> by one of the following means:</w:t>
      </w:r>
    </w:p>
    <w:p w14:paraId="44FA9236" w14:textId="77777777" w:rsidR="00F42F9D" w:rsidRDefault="00F42F9D" w:rsidP="00DB1C28">
      <w:pPr>
        <w:pStyle w:val="ListBullet"/>
      </w:pPr>
      <w:r>
        <w:t>Connection to a point in the primary subject parcel</w:t>
      </w:r>
    </w:p>
    <w:p w14:paraId="6A595771" w14:textId="50222C78" w:rsidR="00F42F9D" w:rsidRDefault="00F42F9D" w:rsidP="00DB1C28">
      <w:pPr>
        <w:pStyle w:val="ListBullet"/>
      </w:pPr>
      <w:r>
        <w:t>Abut at least one primary subject parcel</w:t>
      </w:r>
    </w:p>
    <w:p w14:paraId="007C6D7C" w14:textId="1E3667EB" w:rsidR="00F42F9D" w:rsidRDefault="00F42F9D" w:rsidP="00DB1C28">
      <w:pPr>
        <w:pStyle w:val="ListBullet"/>
      </w:pPr>
      <w:r>
        <w:t>Fix to the corner of a primary subject parcel</w:t>
      </w:r>
    </w:p>
    <w:p w14:paraId="5AA62F1B" w14:textId="60AB6785" w:rsidR="00277082" w:rsidRDefault="00277082" w:rsidP="00277082">
      <w:pPr>
        <w:pStyle w:val="ListBullet"/>
      </w:pPr>
      <w:r>
        <w:t>Fix to a primary subject parcel using at least two offsets</w:t>
      </w:r>
    </w:p>
    <w:p w14:paraId="4080E2F2" w14:textId="1201562E" w:rsidR="00F42F9D" w:rsidRDefault="00277082" w:rsidP="00DB1C28">
      <w:pPr>
        <w:pStyle w:val="ListBullet"/>
      </w:pPr>
      <w:r>
        <w:t>Share</w:t>
      </w:r>
      <w:r w:rsidR="00F42F9D">
        <w:t xml:space="preserve"> corner or boundary with another non-extinguished easement that is connec</w:t>
      </w:r>
      <w:r>
        <w:t>ted via one of the above methods</w:t>
      </w:r>
    </w:p>
    <w:p w14:paraId="6632A29D" w14:textId="77777777" w:rsidR="00061C82" w:rsidRDefault="00061C82" w:rsidP="00DB1C28">
      <w:pPr>
        <w:pStyle w:val="BodyText"/>
        <w:rPr>
          <w:rFonts w:ascii="Tahoma" w:hAnsi="Tahoma" w:cs="Tahoma"/>
        </w:rPr>
      </w:pPr>
    </w:p>
    <w:p w14:paraId="0FABE31F" w14:textId="3DCC6B06" w:rsidR="00794FCE" w:rsidRPr="00DB1C28" w:rsidRDefault="00794FCE" w:rsidP="00DB1C28">
      <w:pPr>
        <w:pStyle w:val="BodyText"/>
      </w:pPr>
      <w:r w:rsidRPr="00DB1C28">
        <w:t>LandXML Example for Geometry Easements Shown in Figure A (one parcel per geometry)</w:t>
      </w:r>
    </w:p>
    <w:p w14:paraId="5034D62E" w14:textId="3BAFE300"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E1</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parcelType="Single" area="60"&gt;</w:t>
      </w:r>
    </w:p>
    <w:p w14:paraId="16098C36"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0754C3DF" w14:textId="65A449DE"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E2</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parcelType="Single" area="24"&gt;</w:t>
      </w:r>
    </w:p>
    <w:p w14:paraId="59EAE3BA"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232F4CBC" w14:textId="6AB2C5CD"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E3</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parcelType="Multipart" area="50"&gt;</w:t>
      </w:r>
    </w:p>
    <w:p w14:paraId="689F8CEE"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           &lt;Parcels&gt;</w:t>
      </w:r>
    </w:p>
    <w:p w14:paraId="4BEE6EFC"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                  &lt;Parcel name="LNK-1" pclRef="</w:t>
      </w:r>
      <w:r w:rsidRPr="00DF0DAF">
        <w:rPr>
          <w:rStyle w:val="ePlanElemEmphasisChar"/>
          <w:rFonts w:cs="Courier New"/>
          <w:sz w:val="18"/>
          <w:szCs w:val="18"/>
        </w:rPr>
        <w:t>E3-p1</w:t>
      </w:r>
      <w:r w:rsidRPr="00DF0DAF">
        <w:rPr>
          <w:rStyle w:val="ePlanElemName"/>
          <w:rFonts w:cs="Courier New"/>
          <w:sz w:val="18"/>
          <w:szCs w:val="18"/>
        </w:rPr>
        <w:t>"/&gt;</w:t>
      </w:r>
    </w:p>
    <w:p w14:paraId="1524A24D"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                  &lt;Parcel name="LNK-2" pclRef="</w:t>
      </w:r>
      <w:r w:rsidRPr="00DF0DAF">
        <w:rPr>
          <w:rStyle w:val="ePlanElemEmphasisChar"/>
          <w:rFonts w:cs="Courier New"/>
          <w:sz w:val="18"/>
          <w:szCs w:val="18"/>
        </w:rPr>
        <w:t>E3-p2</w:t>
      </w:r>
      <w:r w:rsidRPr="00DF0DAF">
        <w:rPr>
          <w:rStyle w:val="ePlanElemName"/>
          <w:rFonts w:cs="Courier New"/>
          <w:sz w:val="18"/>
          <w:szCs w:val="18"/>
        </w:rPr>
        <w:t>"/&gt;</w:t>
      </w:r>
    </w:p>
    <w:p w14:paraId="397314E7"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        &lt;/Parcels&gt;</w:t>
      </w:r>
    </w:p>
    <w:p w14:paraId="0EF5ACD9"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&lt;/Parcel&gt;</w:t>
      </w:r>
    </w:p>
    <w:p w14:paraId="01F4CCE3" w14:textId="675B48D9"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E3-p1</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parcelType="Part" area="30"&gt;</w:t>
      </w:r>
    </w:p>
    <w:p w14:paraId="2764E1F4"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643D1E0A" w14:textId="3406A4F1"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E3-p2</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parcelType="Part" area="20"&gt;</w:t>
      </w:r>
    </w:p>
    <w:p w14:paraId="17B652A8"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488DB585" w14:textId="7DF291E8"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E4</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parcelType="Single" area="20"&gt;</w:t>
      </w:r>
    </w:p>
    <w:p w14:paraId="7F799BE2"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775E34DE" w14:textId="5DD461BF"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E5</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parcelType="Multipart" area="35"&gt;</w:t>
      </w:r>
    </w:p>
    <w:p w14:paraId="741F2DF1"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pclRefs to parts  similar to E3</w:t>
      </w:r>
      <w:r w:rsidRPr="00DF0DAF">
        <w:rPr>
          <w:rStyle w:val="ePlanElemName"/>
          <w:rFonts w:cs="Courier New"/>
          <w:sz w:val="18"/>
          <w:szCs w:val="18"/>
        </w:rPr>
        <w:t xml:space="preserve"> --&gt;&lt;/Parcel&gt;</w:t>
      </w:r>
    </w:p>
    <w:p w14:paraId="6B327C25" w14:textId="37B6CEF4"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E5-p1</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parcelType="Part" area="20"&gt;</w:t>
      </w:r>
    </w:p>
    <w:p w14:paraId="0AD1928D"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24EFEF7C" w14:textId="7B2E3610"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E5-p2</w:t>
      </w:r>
      <w:r w:rsidRPr="00DF0DAF">
        <w:rPr>
          <w:rStyle w:val="ePlanElemName"/>
          <w:rFonts w:cs="Courier New"/>
          <w:sz w:val="18"/>
          <w:szCs w:val="18"/>
        </w:rPr>
        <w:t>" class="Easement" state="</w:t>
      </w:r>
      <w:r w:rsidR="001E7093" w:rsidRPr="00DF0DAF">
        <w:rPr>
          <w:rStyle w:val="ePlanElemName"/>
          <w:rFonts w:cs="Courier New"/>
          <w:sz w:val="18"/>
          <w:szCs w:val="18"/>
        </w:rPr>
        <w:t>existing</w:t>
      </w:r>
      <w:r w:rsidRPr="00DF0DAF">
        <w:rPr>
          <w:rStyle w:val="ePlanElemName"/>
          <w:rFonts w:cs="Courier New"/>
          <w:sz w:val="18"/>
          <w:szCs w:val="18"/>
        </w:rPr>
        <w:t>" parcelFormat="</w:t>
      </w:r>
      <w:r w:rsidRPr="00DF0DAF">
        <w:rPr>
          <w:rStyle w:val="ePlanElemEmphasisChar"/>
          <w:rFonts w:cs="Courier New"/>
          <w:sz w:val="18"/>
          <w:szCs w:val="18"/>
        </w:rPr>
        <w:t>Geometry</w:t>
      </w:r>
      <w:r w:rsidRPr="00DF0DAF">
        <w:rPr>
          <w:rStyle w:val="ePlanElemName"/>
          <w:rFonts w:cs="Courier New"/>
          <w:sz w:val="18"/>
          <w:szCs w:val="18"/>
        </w:rPr>
        <w:t>" parcelType="Part" area="15"&gt;</w:t>
      </w:r>
    </w:p>
    <w:p w14:paraId="23C32DBB"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p w14:paraId="11BE35EE" w14:textId="77777777" w:rsidR="00794FCE"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A1</w:t>
      </w:r>
      <w:r w:rsidRPr="00DF0DAF">
        <w:rPr>
          <w:rStyle w:val="ePlanElemName"/>
          <w:rFonts w:cs="Courier New"/>
          <w:sz w:val="18"/>
          <w:szCs w:val="18"/>
        </w:rPr>
        <w:t>" class="Easement" state="existing" parcelFormat="</w:t>
      </w:r>
      <w:r w:rsidRPr="00DF0DAF">
        <w:rPr>
          <w:rStyle w:val="ePlanElemEmphasisChar"/>
          <w:rFonts w:cs="Courier New"/>
          <w:sz w:val="18"/>
          <w:szCs w:val="18"/>
        </w:rPr>
        <w:t>Geometry</w:t>
      </w:r>
      <w:r w:rsidRPr="00DF0DAF">
        <w:rPr>
          <w:rStyle w:val="ePlanElemName"/>
          <w:rFonts w:cs="Courier New"/>
          <w:sz w:val="18"/>
          <w:szCs w:val="18"/>
        </w:rPr>
        <w:t>" parcelType="Single" area="50"&gt;</w:t>
      </w:r>
    </w:p>
    <w:p w14:paraId="28356319" w14:textId="2ACE4248" w:rsidR="00AD0ABF" w:rsidRPr="00DF0DAF" w:rsidRDefault="00794FCE" w:rsidP="002B5718">
      <w:pPr>
        <w:pStyle w:val="XMLSample"/>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Center &amp; Polygon</w:t>
      </w:r>
      <w:r w:rsidRPr="00DF0DAF">
        <w:rPr>
          <w:rStyle w:val="ePlanElemName"/>
          <w:rFonts w:cs="Courier New"/>
          <w:sz w:val="18"/>
          <w:szCs w:val="18"/>
        </w:rPr>
        <w:t xml:space="preserve"> --&gt;&lt;/Parcel&gt;</w:t>
      </w:r>
    </w:p>
    <w:tbl>
      <w:tblPr>
        <w:tblStyle w:val="TableGrid"/>
        <w:tblpPr w:leftFromText="180" w:rightFromText="180" w:vertAnchor="text" w:horzAnchor="margin" w:tblpY="1774"/>
        <w:tblW w:w="5000" w:type="pct"/>
        <w:tblLook w:val="04A0" w:firstRow="1" w:lastRow="0" w:firstColumn="1" w:lastColumn="0" w:noHBand="0" w:noVBand="1"/>
      </w:tblPr>
      <w:tblGrid>
        <w:gridCol w:w="4648"/>
        <w:gridCol w:w="4991"/>
      </w:tblGrid>
      <w:tr w:rsidR="00DF0DAF" w:rsidRPr="003631D8" w14:paraId="3D844BFB" w14:textId="77777777" w:rsidTr="00DF0DA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1" w:type="pct"/>
          </w:tcPr>
          <w:p w14:paraId="748984EF" w14:textId="77777777" w:rsidR="00DF0DAF" w:rsidRPr="004D5DB6" w:rsidRDefault="00DF0DAF" w:rsidP="00DF0DAF">
            <w:pPr>
              <w:pStyle w:val="TableHeadingLeft"/>
              <w:rPr>
                <w:color w:val="363534" w:themeColor="text1"/>
              </w:rPr>
            </w:pPr>
            <w:r w:rsidRPr="004D5DB6">
              <w:rPr>
                <w:color w:val="363534" w:themeColor="text1"/>
              </w:rPr>
              <w:t>Attribute</w:t>
            </w:r>
          </w:p>
        </w:tc>
        <w:tc>
          <w:tcPr>
            <w:tcW w:w="2589" w:type="pct"/>
          </w:tcPr>
          <w:p w14:paraId="5ABDC6E6" w14:textId="77777777" w:rsidR="00DF0DAF" w:rsidRPr="004D5DB6" w:rsidRDefault="00DF0DAF" w:rsidP="00DF0DAF">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DF0DAF" w14:paraId="019D02A4" w14:textId="77777777" w:rsidTr="00DF0DAF">
        <w:trPr>
          <w:cantSplit/>
        </w:trPr>
        <w:tc>
          <w:tcPr>
            <w:tcW w:w="2411" w:type="pct"/>
          </w:tcPr>
          <w:p w14:paraId="1763C1A4" w14:textId="77777777" w:rsidR="00DF0DAF" w:rsidRPr="002A2E09" w:rsidRDefault="00DF0DAF" w:rsidP="00DF0DAF">
            <w:pPr>
              <w:pStyle w:val="TableTextLeft"/>
            </w:pPr>
            <w:r w:rsidRPr="002A2E09">
              <w:t>name</w:t>
            </w:r>
          </w:p>
        </w:tc>
        <w:tc>
          <w:tcPr>
            <w:tcW w:w="2589" w:type="pct"/>
          </w:tcPr>
          <w:p w14:paraId="690861CE" w14:textId="6DC8F227" w:rsidR="00DF0DAF" w:rsidRPr="004F1F26" w:rsidRDefault="00DF0DAF" w:rsidP="00DF0DAF">
            <w:pPr>
              <w:pStyle w:val="TableTextLeft"/>
            </w:pPr>
            <w:r w:rsidRPr="002A2E09">
              <w:t>E</w:t>
            </w:r>
            <w:r>
              <w:t>AS</w:t>
            </w:r>
            <w:r w:rsidRPr="002A2E09">
              <w:t xml:space="preserve"> [#] \ [Plan Number] </w:t>
            </w:r>
            <w:r w:rsidR="00DD37E2">
              <w:t>e.g.</w:t>
            </w:r>
            <w:r>
              <w:t xml:space="preserve"> </w:t>
            </w:r>
            <w:r w:rsidRPr="008434BA">
              <w:rPr>
                <w:rStyle w:val="ePlanCodeChar"/>
              </w:rPr>
              <w:t>E</w:t>
            </w:r>
            <w:r>
              <w:rPr>
                <w:rStyle w:val="ePlanCodeChar"/>
              </w:rPr>
              <w:t>AS</w:t>
            </w:r>
            <w:r w:rsidRPr="008434BA">
              <w:rPr>
                <w:rStyle w:val="ePlanCodeChar"/>
              </w:rPr>
              <w:t>1\PS123456</w:t>
            </w:r>
          </w:p>
        </w:tc>
      </w:tr>
      <w:tr w:rsidR="00DF0DAF" w14:paraId="52566E99" w14:textId="77777777" w:rsidTr="00DF0DAF">
        <w:trPr>
          <w:cantSplit/>
        </w:trPr>
        <w:tc>
          <w:tcPr>
            <w:tcW w:w="2411" w:type="pct"/>
          </w:tcPr>
          <w:p w14:paraId="7F7B0924" w14:textId="77777777" w:rsidR="00DF0DAF" w:rsidRPr="002A2E09" w:rsidRDefault="00DF0DAF" w:rsidP="00DF0DAF">
            <w:pPr>
              <w:pStyle w:val="TableTextLeft"/>
            </w:pPr>
            <w:r w:rsidRPr="002A2E09">
              <w:t>class</w:t>
            </w:r>
          </w:p>
        </w:tc>
        <w:tc>
          <w:tcPr>
            <w:tcW w:w="2589" w:type="pct"/>
          </w:tcPr>
          <w:p w14:paraId="2E1AB9CB" w14:textId="77777777" w:rsidR="00DF0DAF" w:rsidRPr="002A2E09" w:rsidRDefault="00DF0DAF" w:rsidP="00DF0DAF">
            <w:pPr>
              <w:pStyle w:val="TableTextLeft"/>
            </w:pPr>
            <w:r w:rsidRPr="002A2E09">
              <w:t>"Easement"</w:t>
            </w:r>
          </w:p>
        </w:tc>
      </w:tr>
      <w:tr w:rsidR="00DF0DAF" w14:paraId="0392B017" w14:textId="77777777" w:rsidTr="00DF0DAF">
        <w:trPr>
          <w:cantSplit/>
        </w:trPr>
        <w:tc>
          <w:tcPr>
            <w:tcW w:w="2411" w:type="pct"/>
          </w:tcPr>
          <w:p w14:paraId="58DDB2DB" w14:textId="77777777" w:rsidR="00DF0DAF" w:rsidRPr="002A2E09" w:rsidRDefault="00DF0DAF" w:rsidP="00DF0DAF">
            <w:pPr>
              <w:pStyle w:val="TableTextLeft"/>
            </w:pPr>
            <w:r>
              <w:t>parcelFormat</w:t>
            </w:r>
          </w:p>
        </w:tc>
        <w:tc>
          <w:tcPr>
            <w:tcW w:w="2589" w:type="pct"/>
          </w:tcPr>
          <w:p w14:paraId="4C235C24" w14:textId="77777777" w:rsidR="00DF0DAF" w:rsidRPr="002A2E09" w:rsidRDefault="00DF0DAF" w:rsidP="00DF0DAF">
            <w:pPr>
              <w:pStyle w:val="TableTextLeft"/>
            </w:pPr>
            <w:r w:rsidRPr="002A2E09">
              <w:t>"</w:t>
            </w:r>
            <w:r>
              <w:t>Standard</w:t>
            </w:r>
            <w:r w:rsidRPr="002A2E09">
              <w:t>"</w:t>
            </w:r>
            <w:r>
              <w:t xml:space="preserve">, </w:t>
            </w:r>
            <w:r w:rsidRPr="002A2E09">
              <w:t>"</w:t>
            </w:r>
            <w:r>
              <w:t>2D Building</w:t>
            </w:r>
            <w:r w:rsidRPr="002A2E09">
              <w:t>"</w:t>
            </w:r>
          </w:p>
        </w:tc>
      </w:tr>
      <w:tr w:rsidR="00DF0DAF" w14:paraId="44D4C82E" w14:textId="77777777" w:rsidTr="00DF0DAF">
        <w:trPr>
          <w:cantSplit/>
        </w:trPr>
        <w:tc>
          <w:tcPr>
            <w:tcW w:w="2411" w:type="pct"/>
          </w:tcPr>
          <w:p w14:paraId="2D7A221F" w14:textId="77777777" w:rsidR="00DF0DAF" w:rsidRPr="002A2E09" w:rsidRDefault="00DF0DAF" w:rsidP="00DF0DAF">
            <w:pPr>
              <w:pStyle w:val="TableTextLeft"/>
            </w:pPr>
            <w:r w:rsidRPr="002A2E09">
              <w:t>state</w:t>
            </w:r>
          </w:p>
        </w:tc>
        <w:tc>
          <w:tcPr>
            <w:tcW w:w="2589" w:type="pct"/>
          </w:tcPr>
          <w:p w14:paraId="417BC8D7" w14:textId="77777777" w:rsidR="00DF0DAF" w:rsidRPr="002A2E09" w:rsidRDefault="00DF0DAF" w:rsidP="00DF0DAF">
            <w:pPr>
              <w:pStyle w:val="TableTextLeft"/>
            </w:pPr>
            <w:r w:rsidRPr="002A2E09">
              <w:t>"</w:t>
            </w:r>
            <w:r>
              <w:t>existing</w:t>
            </w:r>
            <w:r w:rsidRPr="002A2E09">
              <w:t>"</w:t>
            </w:r>
            <w:r>
              <w:t xml:space="preserve">, </w:t>
            </w:r>
            <w:r w:rsidRPr="002A2E09">
              <w:t>"created", "affected", "extinguished"</w:t>
            </w:r>
          </w:p>
        </w:tc>
      </w:tr>
      <w:tr w:rsidR="00DF0DAF" w14:paraId="6CB373DA" w14:textId="77777777" w:rsidTr="00DF0DAF">
        <w:trPr>
          <w:cantSplit/>
        </w:trPr>
        <w:tc>
          <w:tcPr>
            <w:tcW w:w="2411" w:type="pct"/>
          </w:tcPr>
          <w:p w14:paraId="32107204" w14:textId="77777777" w:rsidR="00DF0DAF" w:rsidRPr="002A2E09" w:rsidRDefault="00DF0DAF" w:rsidP="00DF0DAF">
            <w:pPr>
              <w:pStyle w:val="TableTextLeft"/>
            </w:pPr>
            <w:r w:rsidRPr="002A2E09">
              <w:t>parcelType</w:t>
            </w:r>
          </w:p>
        </w:tc>
        <w:tc>
          <w:tcPr>
            <w:tcW w:w="2589" w:type="pct"/>
          </w:tcPr>
          <w:p w14:paraId="3BF2CD1C" w14:textId="77777777" w:rsidR="00DF0DAF" w:rsidRPr="002A2E09" w:rsidRDefault="00DF0DAF" w:rsidP="00DF0DAF">
            <w:pPr>
              <w:pStyle w:val="TableTextLeft"/>
            </w:pPr>
            <w:r w:rsidRPr="002A2E09">
              <w:t>"Single"</w:t>
            </w:r>
            <w:r>
              <w:t>,</w:t>
            </w:r>
            <w:r w:rsidRPr="002A2E09">
              <w:t xml:space="preserve"> "Multipart"</w:t>
            </w:r>
          </w:p>
        </w:tc>
      </w:tr>
      <w:tr w:rsidR="00DF0DAF" w14:paraId="07D14E1A" w14:textId="77777777" w:rsidTr="00DF0DAF">
        <w:trPr>
          <w:cantSplit/>
        </w:trPr>
        <w:tc>
          <w:tcPr>
            <w:tcW w:w="2411" w:type="pct"/>
          </w:tcPr>
          <w:p w14:paraId="3B705361" w14:textId="77777777" w:rsidR="00DF0DAF" w:rsidRPr="002A2E09" w:rsidRDefault="00DF0DAF" w:rsidP="00DF0DAF">
            <w:pPr>
              <w:pStyle w:val="TableTextLeft"/>
            </w:pPr>
            <w:r w:rsidRPr="002A2E09">
              <w:t>useOfParcel</w:t>
            </w:r>
          </w:p>
        </w:tc>
        <w:tc>
          <w:tcPr>
            <w:tcW w:w="2589" w:type="pct"/>
          </w:tcPr>
          <w:p w14:paraId="5F3B7A57" w14:textId="22917713" w:rsidR="00DF0DAF" w:rsidRPr="002A2E09" w:rsidRDefault="00DF0DAF" w:rsidP="00DF0DAF">
            <w:pPr>
              <w:pStyle w:val="TableTextLeft"/>
            </w:pPr>
            <w:r w:rsidRPr="002A2E09">
              <w:t xml:space="preserve">See </w:t>
            </w:r>
            <w:r w:rsidR="00F62AD3">
              <w:t>Section 6</w:t>
            </w:r>
            <w:r w:rsidRPr="002A2E09">
              <w:t>- Victorian Reference Data List</w:t>
            </w:r>
          </w:p>
        </w:tc>
      </w:tr>
    </w:tbl>
    <w:p w14:paraId="0F5F967E" w14:textId="0AC60D0C" w:rsidR="00794FCE" w:rsidRPr="007723ED" w:rsidRDefault="00794FCE" w:rsidP="00DB1C28">
      <w:pPr>
        <w:pStyle w:val="BodyText"/>
        <w:rPr>
          <w:rFonts w:cs="Tahoma"/>
        </w:rPr>
      </w:pPr>
      <w:r>
        <w:rPr>
          <w:rFonts w:ascii="Verdana" w:hAnsi="Verdana"/>
          <w:b/>
          <w:bCs/>
          <w:sz w:val="23"/>
          <w:szCs w:val="23"/>
        </w:rPr>
        <w:br/>
      </w:r>
      <w:r w:rsidRPr="00AD0ABF">
        <w:t xml:space="preserve">Once the geometry easements are created, in </w:t>
      </w:r>
      <w:r w:rsidRPr="007723ED">
        <w:rPr>
          <w:b/>
          <w:bCs/>
        </w:rPr>
        <w:t>Step 2</w:t>
      </w:r>
      <w:r w:rsidRPr="007723ED">
        <w:t xml:space="preserve"> for each unique combination of “purpose/origin/land </w:t>
      </w:r>
      <w:r w:rsidRPr="003E40E0">
        <w:t xml:space="preserve">benefitted” an easement with </w:t>
      </w:r>
      <w:r w:rsidRPr="00DB1C28">
        <w:rPr>
          <w:rStyle w:val="ePlanCodeChar"/>
          <w:sz w:val="20"/>
          <w:szCs w:val="20"/>
        </w:rPr>
        <w:t>@parcelFormat</w:t>
      </w:r>
      <w:r w:rsidRPr="00AD0ABF">
        <w:t xml:space="preserve"> </w:t>
      </w:r>
      <w:r w:rsidRPr="007723ED">
        <w:rPr>
          <w:rFonts w:cs="Tahoma"/>
        </w:rPr>
        <w:t>"</w:t>
      </w:r>
      <w:r w:rsidRPr="007723ED">
        <w:t>Standard</w:t>
      </w:r>
      <w:r w:rsidRPr="003E40E0">
        <w:rPr>
          <w:rFonts w:cs="Tahoma"/>
        </w:rPr>
        <w:t>"</w:t>
      </w:r>
      <w:r w:rsidRPr="003E40E0">
        <w:t xml:space="preserve"> or </w:t>
      </w:r>
      <w:r w:rsidRPr="003E40E0">
        <w:rPr>
          <w:rFonts w:cs="Tahoma"/>
        </w:rPr>
        <w:t>"</w:t>
      </w:r>
      <w:r w:rsidRPr="003E40E0">
        <w:t>2D Building</w:t>
      </w:r>
      <w:r w:rsidRPr="00DB53D2">
        <w:rPr>
          <w:rFonts w:cs="Tahoma"/>
        </w:rPr>
        <w:t>"</w:t>
      </w:r>
      <w:r w:rsidRPr="00DB53D2">
        <w:t xml:space="preserve"> must be created that includes the references to the geometry segments through </w:t>
      </w:r>
      <w:r w:rsidRPr="00DB1C28">
        <w:rPr>
          <w:rStyle w:val="ePlanCodeChar"/>
          <w:sz w:val="20"/>
          <w:szCs w:val="20"/>
        </w:rPr>
        <w:t>@pclRef</w:t>
      </w:r>
      <w:r w:rsidRPr="00AD0ABF">
        <w:t xml:space="preserve"> (see figure B and LandXML example below). </w:t>
      </w:r>
      <w:r w:rsidRPr="007723ED">
        <w:rPr>
          <w:rFonts w:cs="Tahoma"/>
        </w:rPr>
        <w:t>Standard/2D Building easements can be "Single" or "Multipart" and have "existing", "created", "affected" or "extinguished" states.</w:t>
      </w:r>
    </w:p>
    <w:p w14:paraId="3AA5CE6F" w14:textId="77777777" w:rsidR="00794FCE" w:rsidRDefault="00794FCE" w:rsidP="00794FCE">
      <w:r>
        <w:rPr>
          <w:noProof/>
        </w:rPr>
        <w:drawing>
          <wp:inline distT="0" distB="0" distL="0" distR="0" wp14:anchorId="0E60AD2C" wp14:editId="0EC61255">
            <wp:extent cx="5728970" cy="20389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8970" cy="2038985"/>
                    </a:xfrm>
                    <a:prstGeom prst="rect">
                      <a:avLst/>
                    </a:prstGeom>
                    <a:noFill/>
                    <a:ln>
                      <a:noFill/>
                    </a:ln>
                  </pic:spPr>
                </pic:pic>
              </a:graphicData>
            </a:graphic>
          </wp:inline>
        </w:drawing>
      </w:r>
    </w:p>
    <w:p w14:paraId="05ED504B" w14:textId="77777777" w:rsidR="00794FCE" w:rsidRPr="00966D24" w:rsidRDefault="00794FCE" w:rsidP="004D5DB6">
      <w:pPr>
        <w:rPr>
          <w:b/>
          <w:sz w:val="18"/>
          <w:szCs w:val="18"/>
        </w:rPr>
      </w:pPr>
      <w:r>
        <w:rPr>
          <w:b/>
          <w:sz w:val="18"/>
          <w:szCs w:val="18"/>
        </w:rPr>
        <w:t xml:space="preserve">Figure B - </w:t>
      </w:r>
      <w:r w:rsidRPr="00966D24">
        <w:rPr>
          <w:b/>
          <w:sz w:val="18"/>
          <w:szCs w:val="18"/>
        </w:rPr>
        <w:t>Easements information (one Standard/2D Building parcel per easement purpose/origin/land benefitted)</w:t>
      </w:r>
    </w:p>
    <w:p w14:paraId="185752DB" w14:textId="77777777" w:rsidR="00794FCE" w:rsidRDefault="00794FCE" w:rsidP="00794FCE">
      <w:pPr>
        <w:rPr>
          <w:rFonts w:cs="Tahoma"/>
          <w:b/>
          <w:color w:val="404040"/>
        </w:rPr>
      </w:pPr>
    </w:p>
    <w:p w14:paraId="69125673" w14:textId="77777777" w:rsidR="00794FCE" w:rsidRPr="00DB1C28" w:rsidRDefault="00794FCE" w:rsidP="00AD0ABF">
      <w:pPr>
        <w:pStyle w:val="DSETableTitle"/>
      </w:pPr>
      <w:r w:rsidRPr="00DB1C28">
        <w:t>LandXML Example for Standard/2D Building Easements Shown in Figure B (Geometry easements in figure A are linked to Standard/2D Building easements)</w:t>
      </w:r>
    </w:p>
    <w:p w14:paraId="7F8B7122"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EAS1\PS700472</w:t>
      </w:r>
      <w:r w:rsidRPr="00DF0DAF">
        <w:rPr>
          <w:rStyle w:val="ePlanElemName"/>
          <w:rFonts w:cs="Courier New"/>
          <w:sz w:val="18"/>
          <w:szCs w:val="18"/>
        </w:rPr>
        <w:t>" class="Easement" state="created" parcelFormat="</w:t>
      </w:r>
      <w:r w:rsidRPr="00DF0DAF">
        <w:rPr>
          <w:rStyle w:val="ePlanElemEmphasisChar"/>
          <w:rFonts w:cs="Courier New"/>
          <w:sz w:val="18"/>
          <w:szCs w:val="18"/>
        </w:rPr>
        <w:t>Standard</w:t>
      </w:r>
      <w:r w:rsidRPr="00DF0DAF">
        <w:rPr>
          <w:rStyle w:val="ePlanElemName"/>
          <w:rFonts w:cs="Courier New"/>
          <w:sz w:val="18"/>
          <w:szCs w:val="18"/>
        </w:rPr>
        <w:t>" parcelType="Multipart" useOfParcel="Sewerage" owner="City West Water Ltd"&gt;</w:t>
      </w:r>
    </w:p>
    <w:p w14:paraId="2380331E"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0835D2DB"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name="LNK-1" pclRef="</w:t>
      </w:r>
      <w:r w:rsidRPr="00DF0DAF">
        <w:rPr>
          <w:rStyle w:val="ePlanElemEmphasisChar"/>
          <w:rFonts w:cs="Courier New"/>
          <w:sz w:val="18"/>
          <w:szCs w:val="18"/>
        </w:rPr>
        <w:t>E1</w:t>
      </w:r>
      <w:r w:rsidRPr="00DF0DAF">
        <w:rPr>
          <w:rStyle w:val="ePlanElemName"/>
          <w:rFonts w:cs="Courier New"/>
          <w:sz w:val="18"/>
          <w:szCs w:val="18"/>
        </w:rPr>
        <w:t>"/&gt;</w:t>
      </w:r>
    </w:p>
    <w:p w14:paraId="13E6BD94"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name="LNK-2" pclRef="</w:t>
      </w:r>
      <w:r w:rsidRPr="00DF0DAF">
        <w:rPr>
          <w:rStyle w:val="ePlanElemEmphasisChar"/>
          <w:rFonts w:cs="Courier New"/>
          <w:sz w:val="18"/>
          <w:szCs w:val="18"/>
        </w:rPr>
        <w:t>E4</w:t>
      </w:r>
      <w:r w:rsidRPr="00DF0DAF">
        <w:rPr>
          <w:rStyle w:val="ePlanElemName"/>
          <w:rFonts w:cs="Courier New"/>
          <w:sz w:val="18"/>
          <w:szCs w:val="18"/>
        </w:rPr>
        <w:t>"/&gt;</w:t>
      </w:r>
    </w:p>
    <w:p w14:paraId="16039C14"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23875F6B"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1B644F89"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EAS2\PS630826</w:t>
      </w:r>
      <w:r w:rsidRPr="00DF0DAF">
        <w:rPr>
          <w:rStyle w:val="ePlanElemName"/>
          <w:rFonts w:cs="Courier New"/>
          <w:sz w:val="18"/>
          <w:szCs w:val="18"/>
        </w:rPr>
        <w:t>" class="Easement" state="existing"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parcelType="Multipart" useOfParcel="Carriage Way" owner="Maribyrnong City Council"&gt;</w:t>
      </w:r>
    </w:p>
    <w:p w14:paraId="724BEF11"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661F5722"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name="LNK-3" pclRef="</w:t>
      </w:r>
      <w:r w:rsidRPr="00DF0DAF">
        <w:rPr>
          <w:rStyle w:val="ePlanElemEmphasisChar"/>
          <w:rFonts w:cs="Courier New"/>
          <w:sz w:val="18"/>
          <w:szCs w:val="18"/>
        </w:rPr>
        <w:t>E1</w:t>
      </w:r>
      <w:r w:rsidRPr="00DF0DAF">
        <w:rPr>
          <w:rStyle w:val="ePlanElemName"/>
          <w:rFonts w:cs="Courier New"/>
          <w:sz w:val="18"/>
          <w:szCs w:val="18"/>
        </w:rPr>
        <w:t>"/&gt;</w:t>
      </w:r>
    </w:p>
    <w:p w14:paraId="5B5EAC36"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name="LNK-4" pclRef="</w:t>
      </w:r>
      <w:r w:rsidRPr="00DF0DAF">
        <w:rPr>
          <w:rStyle w:val="ePlanElemEmphasisChar"/>
          <w:rFonts w:cs="Courier New"/>
          <w:sz w:val="18"/>
          <w:szCs w:val="18"/>
        </w:rPr>
        <w:t>E4</w:t>
      </w:r>
      <w:r w:rsidRPr="00DF0DAF">
        <w:rPr>
          <w:rStyle w:val="ePlanElemName"/>
          <w:rFonts w:cs="Courier New"/>
          <w:sz w:val="18"/>
          <w:szCs w:val="18"/>
        </w:rPr>
        <w:t>"/&gt;</w:t>
      </w:r>
    </w:p>
    <w:p w14:paraId="5A016CEE"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03BCD416"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7E20F980"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EAS3 &amp; EAS4 similar to EAS2</w:t>
      </w:r>
      <w:r w:rsidRPr="00DF0DAF">
        <w:rPr>
          <w:rStyle w:val="ePlanElemName"/>
          <w:rFonts w:cs="Courier New"/>
          <w:sz w:val="18"/>
          <w:szCs w:val="18"/>
        </w:rPr>
        <w:t xml:space="preserve"> --&gt; </w:t>
      </w:r>
    </w:p>
    <w:p w14:paraId="52109577"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EAS5\PS700472</w:t>
      </w:r>
      <w:r w:rsidRPr="00DF0DAF">
        <w:rPr>
          <w:rStyle w:val="ePlanElemName"/>
          <w:rFonts w:cs="Courier New"/>
          <w:sz w:val="18"/>
          <w:szCs w:val="18"/>
        </w:rPr>
        <w:t>" class="Easement" state="created"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parcelType="Single" useOfParcel="Carriage Way" owner="Maribyrnong City Council"&gt;</w:t>
      </w:r>
    </w:p>
    <w:p w14:paraId="6142DAB5"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5CCD41D8"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name="LNK-5" pclRef="</w:t>
      </w:r>
      <w:r w:rsidRPr="00DF0DAF">
        <w:rPr>
          <w:rStyle w:val="ePlanElemEmphasisChar"/>
          <w:rFonts w:cs="Courier New"/>
          <w:sz w:val="18"/>
          <w:szCs w:val="18"/>
        </w:rPr>
        <w:t>E2</w:t>
      </w:r>
      <w:r w:rsidRPr="00DF0DAF">
        <w:rPr>
          <w:rStyle w:val="ePlanElemName"/>
          <w:rFonts w:cs="Courier New"/>
          <w:sz w:val="18"/>
          <w:szCs w:val="18"/>
        </w:rPr>
        <w:t>"/&gt;</w:t>
      </w:r>
    </w:p>
    <w:p w14:paraId="4963F17B"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1A33D8BF"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520EE1CA"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&lt;!-- </w:t>
      </w:r>
      <w:r w:rsidRPr="00DF0DAF">
        <w:rPr>
          <w:rStyle w:val="ePlanElemName"/>
          <w:rFonts w:cs="Courier New"/>
          <w:color w:val="999999"/>
          <w:sz w:val="18"/>
          <w:szCs w:val="18"/>
          <w:lang w:eastAsia="en-AU"/>
        </w:rPr>
        <w:t>EAS6 - EAS8 similar to EAS5</w:t>
      </w:r>
      <w:r w:rsidRPr="00DF0DAF">
        <w:rPr>
          <w:rStyle w:val="ePlanElemName"/>
          <w:rFonts w:cs="Courier New"/>
          <w:sz w:val="18"/>
          <w:szCs w:val="18"/>
        </w:rPr>
        <w:t xml:space="preserve"> --&gt; </w:t>
      </w:r>
    </w:p>
    <w:p w14:paraId="1FF8EA63"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EAS9\PS700472</w:t>
      </w:r>
      <w:r w:rsidRPr="00DF0DAF">
        <w:rPr>
          <w:rStyle w:val="ePlanElemName"/>
          <w:rFonts w:cs="Courier New"/>
          <w:sz w:val="18"/>
          <w:szCs w:val="18"/>
        </w:rPr>
        <w:t>" class="Easement" state="created"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parcelType="Single" useOfParcel="Carriage Way" owner="Lot 1 &amp; Lot A on this plan"&gt;</w:t>
      </w:r>
    </w:p>
    <w:p w14:paraId="2B448FF0"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0052B7F8"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name="LNK-6" pclRef="</w:t>
      </w:r>
      <w:r w:rsidRPr="00DF0DAF">
        <w:rPr>
          <w:rStyle w:val="ePlanElemEmphasisChar"/>
          <w:rFonts w:cs="Courier New"/>
          <w:sz w:val="18"/>
          <w:szCs w:val="18"/>
        </w:rPr>
        <w:t>E3</w:t>
      </w:r>
      <w:r w:rsidRPr="00DF0DAF">
        <w:rPr>
          <w:rStyle w:val="ePlanElemName"/>
          <w:rFonts w:cs="Courier New"/>
          <w:sz w:val="18"/>
          <w:szCs w:val="18"/>
        </w:rPr>
        <w:t>"/&gt;</w:t>
      </w:r>
    </w:p>
    <w:p w14:paraId="0068470A"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3B7A08FA"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53B72577"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EAS10\PS700472</w:t>
      </w:r>
      <w:r w:rsidRPr="00DF0DAF">
        <w:rPr>
          <w:rStyle w:val="ePlanElemName"/>
          <w:rFonts w:cs="Courier New"/>
          <w:sz w:val="18"/>
          <w:szCs w:val="18"/>
        </w:rPr>
        <w:t>" class="Easement" state="created"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parcelType="Single" useOfParcel="Drainage" owner="City West Water Ltd"&gt;</w:t>
      </w:r>
    </w:p>
    <w:p w14:paraId="34252577"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101B1AE7"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name="LNK-7" pclRef="</w:t>
      </w:r>
      <w:r w:rsidRPr="00DF0DAF">
        <w:rPr>
          <w:rStyle w:val="ePlanElemEmphasisChar"/>
          <w:rFonts w:cs="Courier New"/>
          <w:sz w:val="18"/>
          <w:szCs w:val="18"/>
        </w:rPr>
        <w:t>E4</w:t>
      </w:r>
      <w:r w:rsidRPr="00DF0DAF">
        <w:rPr>
          <w:rStyle w:val="ePlanElemName"/>
          <w:rFonts w:cs="Courier New"/>
          <w:sz w:val="18"/>
          <w:szCs w:val="18"/>
        </w:rPr>
        <w:t>"/&gt;</w:t>
      </w:r>
    </w:p>
    <w:p w14:paraId="7AE3CD22"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10417A8E"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3B074DF6"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EAS11\PS700472</w:t>
      </w:r>
      <w:r w:rsidRPr="00DF0DAF">
        <w:rPr>
          <w:rStyle w:val="ePlanElemName"/>
          <w:rFonts w:cs="Courier New"/>
          <w:sz w:val="18"/>
          <w:szCs w:val="18"/>
        </w:rPr>
        <w:t>" class="Easement" state="created"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parcelType="Single" useOfParcel="Carriage Way" owner="Lot 1 &amp; Lot A on this plan"&gt;</w:t>
      </w:r>
    </w:p>
    <w:p w14:paraId="2246AEEF"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0CB1D521"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name="LNK-8" pclRef="</w:t>
      </w:r>
      <w:r w:rsidRPr="00DF0DAF">
        <w:rPr>
          <w:rStyle w:val="ePlanElemEmphasisChar"/>
          <w:rFonts w:cs="Courier New"/>
          <w:sz w:val="18"/>
          <w:szCs w:val="18"/>
        </w:rPr>
        <w:t>E5</w:t>
      </w:r>
      <w:r w:rsidRPr="00DF0DAF">
        <w:rPr>
          <w:rStyle w:val="ePlanElemName"/>
          <w:rFonts w:cs="Courier New"/>
          <w:sz w:val="18"/>
          <w:szCs w:val="18"/>
        </w:rPr>
        <w:t>"/&gt;</w:t>
      </w:r>
    </w:p>
    <w:p w14:paraId="1D49FF59"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3AD5C130"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35612FB2"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 name="</w:t>
      </w:r>
      <w:r w:rsidRPr="00DF0DAF">
        <w:rPr>
          <w:rStyle w:val="ePlanElemEmphasisChar"/>
          <w:rFonts w:cs="Courier New"/>
          <w:sz w:val="18"/>
          <w:szCs w:val="18"/>
        </w:rPr>
        <w:t>EAS12\PS630826</w:t>
      </w:r>
      <w:r w:rsidRPr="00DF0DAF">
        <w:rPr>
          <w:rStyle w:val="ePlanElemName"/>
          <w:rFonts w:cs="Courier New"/>
          <w:sz w:val="18"/>
          <w:szCs w:val="18"/>
        </w:rPr>
        <w:t>" class="Easement" state="existing" parcelFormat</w:t>
      </w:r>
      <w:r w:rsidRPr="00DF0DAF" w:rsidDel="004E1395">
        <w:rPr>
          <w:rStyle w:val="ePlanElemName"/>
          <w:rFonts w:cs="Courier New"/>
          <w:sz w:val="18"/>
          <w:szCs w:val="18"/>
        </w:rPr>
        <w:t xml:space="preserve"> </w:t>
      </w:r>
      <w:r w:rsidRPr="00DF0DAF">
        <w:rPr>
          <w:rStyle w:val="ePlanElemName"/>
          <w:rFonts w:cs="Courier New"/>
          <w:sz w:val="18"/>
          <w:szCs w:val="18"/>
        </w:rPr>
        <w:t>="</w:t>
      </w:r>
      <w:r w:rsidRPr="00DF0DAF">
        <w:rPr>
          <w:rStyle w:val="ePlanElemEmphasisChar"/>
          <w:rFonts w:cs="Courier New"/>
          <w:sz w:val="18"/>
          <w:szCs w:val="18"/>
        </w:rPr>
        <w:t>Standard</w:t>
      </w:r>
      <w:r w:rsidRPr="00DF0DAF">
        <w:rPr>
          <w:rStyle w:val="ePlanElemName"/>
          <w:rFonts w:cs="Courier New"/>
          <w:sz w:val="18"/>
          <w:szCs w:val="18"/>
        </w:rPr>
        <w:t>" parcelType="Single" useOfParcel="Carriage Way" owner="Maribyrnong City Council"&gt;</w:t>
      </w:r>
    </w:p>
    <w:p w14:paraId="6C6F90A9"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0F0D8ACD"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 name="LNK-9" pclRef="</w:t>
      </w:r>
      <w:r w:rsidRPr="00DF0DAF">
        <w:rPr>
          <w:rStyle w:val="ePlanElemEmphasisChar"/>
          <w:rFonts w:cs="Courier New"/>
          <w:sz w:val="18"/>
          <w:szCs w:val="18"/>
        </w:rPr>
        <w:t>A1</w:t>
      </w:r>
      <w:r w:rsidRPr="00DF0DAF">
        <w:rPr>
          <w:rStyle w:val="ePlanElemName"/>
          <w:rFonts w:cs="Courier New"/>
          <w:sz w:val="18"/>
          <w:szCs w:val="18"/>
        </w:rPr>
        <w:t>"/&gt;</w:t>
      </w:r>
    </w:p>
    <w:p w14:paraId="15928110"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 xml:space="preserve">        &lt;/Parcels&gt;</w:t>
      </w:r>
    </w:p>
    <w:p w14:paraId="306E0B32" w14:textId="77777777" w:rsidR="00794FCE" w:rsidRPr="00DF0DAF" w:rsidRDefault="00794FCE" w:rsidP="002B5718">
      <w:pPr>
        <w:pStyle w:val="XMLSample"/>
        <w:pBdr>
          <w:bottom w:val="single" w:sz="4" w:space="8" w:color="auto"/>
        </w:pBdr>
        <w:spacing w:after="0"/>
        <w:rPr>
          <w:rStyle w:val="ePlanElemName"/>
          <w:rFonts w:cs="Courier New"/>
          <w:sz w:val="18"/>
          <w:szCs w:val="18"/>
        </w:rPr>
      </w:pPr>
      <w:r w:rsidRPr="00DF0DAF">
        <w:rPr>
          <w:rStyle w:val="ePlanElemName"/>
          <w:rFonts w:cs="Courier New"/>
          <w:sz w:val="18"/>
          <w:szCs w:val="18"/>
        </w:rPr>
        <w:t>&lt;/Parcel&gt;</w:t>
      </w:r>
    </w:p>
    <w:p w14:paraId="08B0427A" w14:textId="77777777" w:rsidR="00794FCE" w:rsidRDefault="00794FCE" w:rsidP="00794FCE">
      <w:pPr>
        <w:pStyle w:val="DTPLIBodyCopy"/>
        <w:rPr>
          <w:highlight w:val="white"/>
        </w:rPr>
      </w:pPr>
    </w:p>
    <w:p w14:paraId="0BC91A49" w14:textId="77777777" w:rsidR="00794FCE" w:rsidRDefault="00794FCE" w:rsidP="00DB1C28">
      <w:pPr>
        <w:pStyle w:val="BodyText"/>
        <w:rPr>
          <w:rFonts w:ascii="Tahoma" w:hAnsi="Tahoma"/>
          <w:color w:val="000000"/>
          <w:highlight w:val="white"/>
        </w:rPr>
      </w:pPr>
      <w:r w:rsidRPr="00F30DDA">
        <w:rPr>
          <w:rFonts w:ascii="Tahoma" w:hAnsi="Tahoma"/>
          <w:color w:val="000000"/>
          <w:highlight w:val="white"/>
        </w:rPr>
        <w:t xml:space="preserve">Below there is a sample Easement Information table. </w:t>
      </w:r>
      <w:r w:rsidRPr="00BA168B">
        <w:rPr>
          <w:rFonts w:ascii="Tahoma" w:hAnsi="Tahoma"/>
          <w:color w:val="000000"/>
          <w:highlight w:val="white"/>
        </w:rPr>
        <w:t xml:space="preserve">The following summarises the mapping of the Easement Table to </w:t>
      </w:r>
      <w:r>
        <w:rPr>
          <w:rFonts w:ascii="Tahoma" w:hAnsi="Tahoma"/>
          <w:color w:val="000000"/>
          <w:highlight w:val="white"/>
        </w:rPr>
        <w:t>LandXML</w:t>
      </w:r>
      <w:r w:rsidRPr="00BA168B">
        <w:rPr>
          <w:rFonts w:ascii="Tahoma" w:hAnsi="Tahoma"/>
          <w:color w:val="000000"/>
          <w:highlight w:val="white"/>
        </w:rPr>
        <w:t>.</w:t>
      </w:r>
    </w:p>
    <w:p w14:paraId="3D020A9B" w14:textId="77777777" w:rsidR="00794FCE" w:rsidRDefault="00794FCE" w:rsidP="00794FCE">
      <w:pPr>
        <w:pStyle w:val="DSEBody"/>
        <w:jc w:val="center"/>
        <w:rPr>
          <w:rFonts w:ascii="Tahoma" w:hAnsi="Tahoma" w:cs="Times New Roman"/>
          <w:color w:val="000000"/>
          <w:sz w:val="20"/>
          <w:szCs w:val="20"/>
          <w:highlight w:val="white"/>
        </w:rPr>
      </w:pPr>
      <w:r w:rsidRPr="00CD454C">
        <w:rPr>
          <w:noProof/>
          <w:highlight w:val="white"/>
          <w:lang w:eastAsia="en-AU"/>
        </w:rPr>
        <w:drawing>
          <wp:inline distT="0" distB="0" distL="0" distR="0" wp14:anchorId="0A67FA1B" wp14:editId="6A2336B9">
            <wp:extent cx="3711575" cy="2216150"/>
            <wp:effectExtent l="19050" t="19050" r="2222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1575" cy="2216150"/>
                    </a:xfrm>
                    <a:prstGeom prst="rect">
                      <a:avLst/>
                    </a:prstGeom>
                    <a:noFill/>
                    <a:ln w="9525">
                      <a:solidFill>
                        <a:schemeClr val="tx1"/>
                      </a:solidFill>
                      <a:miter lim="800000"/>
                      <a:headEnd/>
                      <a:tailEnd/>
                    </a:ln>
                  </pic:spPr>
                </pic:pic>
              </a:graphicData>
            </a:graphic>
          </wp:inline>
        </w:drawing>
      </w:r>
    </w:p>
    <w:p w14:paraId="484442C3" w14:textId="77777777" w:rsidR="00794FCE" w:rsidRDefault="00794FCE" w:rsidP="00794FCE">
      <w:pPr>
        <w:pStyle w:val="DSEBody"/>
        <w:rPr>
          <w:rFonts w:ascii="Tahoma" w:hAnsi="Tahoma" w:cs="Times New Roman"/>
          <w:color w:val="000000"/>
          <w:sz w:val="20"/>
          <w:szCs w:val="20"/>
          <w:highlight w:val="white"/>
        </w:rPr>
      </w:pPr>
    </w:p>
    <w:tbl>
      <w:tblPr>
        <w:tblStyle w:val="TableGrid"/>
        <w:tblW w:w="5000" w:type="pct"/>
        <w:tblLook w:val="04A0" w:firstRow="1" w:lastRow="0" w:firstColumn="1" w:lastColumn="0" w:noHBand="0" w:noVBand="1"/>
      </w:tblPr>
      <w:tblGrid>
        <w:gridCol w:w="1117"/>
        <w:gridCol w:w="5195"/>
        <w:gridCol w:w="3327"/>
      </w:tblGrid>
      <w:tr w:rsidR="00AD0ABF" w:rsidRPr="00753D6E" w14:paraId="451CBFC1" w14:textId="77777777" w:rsidTr="00DB1C28">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79" w:type="pct"/>
          </w:tcPr>
          <w:p w14:paraId="7DC1FCCA" w14:textId="77777777" w:rsidR="00794FCE" w:rsidRPr="004D5DB6" w:rsidRDefault="00794FCE" w:rsidP="00DB1C28">
            <w:pPr>
              <w:pStyle w:val="TableHeadingLeft"/>
              <w:rPr>
                <w:color w:val="363534" w:themeColor="text1"/>
              </w:rPr>
            </w:pPr>
            <w:r w:rsidRPr="004D5DB6">
              <w:rPr>
                <w:color w:val="363534" w:themeColor="text1"/>
              </w:rPr>
              <w:t>Table Field</w:t>
            </w:r>
          </w:p>
        </w:tc>
        <w:tc>
          <w:tcPr>
            <w:tcW w:w="2349" w:type="pct"/>
          </w:tcPr>
          <w:p w14:paraId="160BDC4E"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LandXML</w:t>
            </w:r>
          </w:p>
        </w:tc>
        <w:tc>
          <w:tcPr>
            <w:tcW w:w="2072" w:type="pct"/>
          </w:tcPr>
          <w:p w14:paraId="600F46D2"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Mapping Details</w:t>
            </w:r>
          </w:p>
        </w:tc>
      </w:tr>
      <w:tr w:rsidR="00AD0ABF" w:rsidRPr="00753D6E" w14:paraId="29963BCC" w14:textId="77777777" w:rsidTr="00DB1C28">
        <w:trPr>
          <w:cantSplit/>
        </w:trPr>
        <w:tc>
          <w:tcPr>
            <w:tcW w:w="579" w:type="pct"/>
          </w:tcPr>
          <w:p w14:paraId="7AF5244E" w14:textId="77777777" w:rsidR="00794FCE" w:rsidRPr="00BA168B" w:rsidRDefault="00794FCE" w:rsidP="00DB1C28">
            <w:pPr>
              <w:pStyle w:val="TableTextLeft"/>
            </w:pPr>
            <w:r w:rsidRPr="00BA168B">
              <w:t>Subject Land</w:t>
            </w:r>
          </w:p>
        </w:tc>
        <w:tc>
          <w:tcPr>
            <w:tcW w:w="2349" w:type="pct"/>
          </w:tcPr>
          <w:p w14:paraId="297EB255" w14:textId="77777777" w:rsidR="00794FCE" w:rsidRPr="00DB1C28" w:rsidRDefault="00794FCE" w:rsidP="00DB1C28">
            <w:pPr>
              <w:pStyle w:val="TableTextLeft"/>
              <w:rPr>
                <w:rStyle w:val="ePlanElemName"/>
                <w:rFonts w:cs="Courier New"/>
                <w:bCs/>
              </w:rPr>
            </w:pPr>
            <w:r w:rsidRPr="00DF0DAF">
              <w:rPr>
                <w:rStyle w:val="ePlanElemName"/>
                <w:rFonts w:cs="Courier New"/>
                <w:bCs/>
                <w:sz w:val="18"/>
              </w:rPr>
              <w:t>Parcel[@class="Easement" and @parcelFormat="Geometry"]/@name</w:t>
            </w:r>
          </w:p>
        </w:tc>
        <w:tc>
          <w:tcPr>
            <w:tcW w:w="2072" w:type="pct"/>
          </w:tcPr>
          <w:p w14:paraId="7C8C333A" w14:textId="50FEAF30" w:rsidR="00794FCE" w:rsidRPr="00BA168B" w:rsidRDefault="00794FCE" w:rsidP="00DB1C28">
            <w:pPr>
              <w:pStyle w:val="TableTextLeft"/>
            </w:pPr>
            <w:r>
              <w:t xml:space="preserve">Name(s) of </w:t>
            </w:r>
            <w:r w:rsidR="008C49F1">
              <w:t xml:space="preserve">Geometry </w:t>
            </w:r>
            <w:r>
              <w:t>easement(s) linked to a Standard/2D Building easement</w:t>
            </w:r>
          </w:p>
        </w:tc>
      </w:tr>
      <w:tr w:rsidR="00AD0ABF" w:rsidRPr="00753D6E" w14:paraId="7E7C94AB" w14:textId="77777777" w:rsidTr="00DB1C28">
        <w:trPr>
          <w:cantSplit/>
        </w:trPr>
        <w:tc>
          <w:tcPr>
            <w:tcW w:w="579" w:type="pct"/>
          </w:tcPr>
          <w:p w14:paraId="0380C12D" w14:textId="77777777" w:rsidR="00794FCE" w:rsidRPr="00BA168B" w:rsidRDefault="00794FCE" w:rsidP="00DB1C28">
            <w:pPr>
              <w:pStyle w:val="TableTextLeft"/>
            </w:pPr>
            <w:r w:rsidRPr="00BA168B">
              <w:t>Purpose</w:t>
            </w:r>
          </w:p>
        </w:tc>
        <w:tc>
          <w:tcPr>
            <w:tcW w:w="2349" w:type="pct"/>
          </w:tcPr>
          <w:p w14:paraId="1E0089DE" w14:textId="77777777" w:rsidR="00794FCE" w:rsidRPr="00DF0DAF" w:rsidRDefault="00794FCE" w:rsidP="00DB1C28">
            <w:pPr>
              <w:pStyle w:val="TableTextLeft"/>
              <w:rPr>
                <w:rStyle w:val="ePlanElemName"/>
                <w:rFonts w:cs="Courier New"/>
                <w:bCs/>
                <w:sz w:val="18"/>
                <w:szCs w:val="22"/>
              </w:rPr>
            </w:pPr>
            <w:r w:rsidRPr="00DF0DAF">
              <w:rPr>
                <w:rStyle w:val="ePlanElemName"/>
                <w:rFonts w:cs="Courier New"/>
                <w:bCs/>
                <w:sz w:val="18"/>
                <w:szCs w:val="22"/>
              </w:rPr>
              <w:t>Parcel</w:t>
            </w:r>
            <w:r w:rsidRPr="00DF0DAF">
              <w:rPr>
                <w:rStyle w:val="ePlanElemName"/>
                <w:rFonts w:cs="Courier New"/>
                <w:bCs/>
                <w:sz w:val="18"/>
              </w:rPr>
              <w:t>[@class="Easement" and @parcelFormat="Standard" or "2D Building"]</w:t>
            </w:r>
            <w:r w:rsidR="008C49F1" w:rsidRPr="00DF0DAF">
              <w:rPr>
                <w:rStyle w:val="ePlanElemName"/>
                <w:rFonts w:cs="Courier New"/>
                <w:bCs/>
                <w:sz w:val="18"/>
              </w:rPr>
              <w:t>/</w:t>
            </w:r>
            <w:r w:rsidRPr="00DF0DAF">
              <w:rPr>
                <w:rStyle w:val="ePlanElemName"/>
                <w:rFonts w:cs="Courier New"/>
                <w:bCs/>
                <w:sz w:val="18"/>
                <w:szCs w:val="22"/>
              </w:rPr>
              <w:t xml:space="preserve"> @useOfParcel</w:t>
            </w:r>
          </w:p>
          <w:p w14:paraId="7D7F9A6F" w14:textId="04D28FC2" w:rsidR="004C1439" w:rsidRPr="00DB1C28" w:rsidRDefault="004C1439" w:rsidP="00DB1C28">
            <w:pPr>
              <w:pStyle w:val="TableTextLeft"/>
              <w:rPr>
                <w:rStyle w:val="ePlanElemName"/>
                <w:rFonts w:cs="Courier New"/>
                <w:bCs/>
              </w:rPr>
            </w:pPr>
            <w:r w:rsidRPr="00DF0DAF">
              <w:rPr>
                <w:rStyle w:val="ePlanElemName"/>
                <w:rFonts w:cs="Courier New"/>
                <w:bCs/>
                <w:sz w:val="18"/>
                <w:szCs w:val="22"/>
              </w:rPr>
              <w:t>Survey/SurveyHeader/Annotation[@type=</w:t>
            </w:r>
            <w:r w:rsidRPr="00DF0DAF">
              <w:rPr>
                <w:rStyle w:val="ePlanElemName"/>
                <w:rFonts w:cs="Courier New"/>
                <w:bCs/>
                <w:sz w:val="18"/>
              </w:rPr>
              <w:t>"</w:t>
            </w:r>
            <w:r w:rsidRPr="00DF0DAF">
              <w:rPr>
                <w:rStyle w:val="ePlanElemName"/>
                <w:rFonts w:cs="Courier New"/>
                <w:bCs/>
                <w:sz w:val="18"/>
                <w:szCs w:val="22"/>
              </w:rPr>
              <w:t>Easement Purpose</w:t>
            </w:r>
            <w:r w:rsidRPr="00DF0DAF">
              <w:rPr>
                <w:rStyle w:val="ePlanElemName"/>
                <w:rFonts w:cs="Courier New"/>
                <w:bCs/>
                <w:sz w:val="18"/>
              </w:rPr>
              <w:t>"</w:t>
            </w:r>
            <w:r w:rsidRPr="00DF0DAF">
              <w:rPr>
                <w:rStyle w:val="ePlanElemName"/>
                <w:rFonts w:cs="Courier New"/>
                <w:bCs/>
                <w:sz w:val="18"/>
                <w:szCs w:val="22"/>
              </w:rPr>
              <w:t>]/@desc</w:t>
            </w:r>
          </w:p>
        </w:tc>
        <w:tc>
          <w:tcPr>
            <w:tcW w:w="2072" w:type="pct"/>
          </w:tcPr>
          <w:p w14:paraId="1393F23B" w14:textId="5593B7C0" w:rsidR="00794FCE" w:rsidRDefault="00E717F0" w:rsidP="00DB1C28">
            <w:pPr>
              <w:pStyle w:val="TableTextLeft"/>
            </w:pPr>
            <w:r>
              <w:t>Purpose of the easement according to Section 6.1</w:t>
            </w:r>
          </w:p>
          <w:p w14:paraId="23549248" w14:textId="1EFD2F7F" w:rsidR="004C1439" w:rsidRPr="00BA168B" w:rsidRDefault="004C1439" w:rsidP="00DB1C28">
            <w:pPr>
              <w:pStyle w:val="TableTextLeft"/>
            </w:pPr>
            <w:r>
              <w:t xml:space="preserve">If the intended purpose is not in the predefined list of purposes, ‘Other’ purpose can be picked from the list and an Annotation with type “Easement Purpose” can be created and linked to Standard/2D Building easement (through </w:t>
            </w:r>
            <w:r w:rsidRPr="00966D24">
              <w:rPr>
                <w:rStyle w:val="ePlanCodeChar"/>
                <w:szCs w:val="18"/>
              </w:rPr>
              <w:t>@pclRef</w:t>
            </w:r>
            <w:r>
              <w:t>)</w:t>
            </w:r>
          </w:p>
        </w:tc>
      </w:tr>
      <w:tr w:rsidR="00AD0ABF" w:rsidRPr="00753D6E" w14:paraId="75239A28" w14:textId="77777777" w:rsidTr="00DB1C28">
        <w:trPr>
          <w:cantSplit/>
        </w:trPr>
        <w:tc>
          <w:tcPr>
            <w:tcW w:w="579" w:type="pct"/>
          </w:tcPr>
          <w:p w14:paraId="0C604D06" w14:textId="77777777" w:rsidR="00794FCE" w:rsidRPr="00BA168B" w:rsidRDefault="00794FCE" w:rsidP="00DB1C28">
            <w:pPr>
              <w:pStyle w:val="TableTextLeft"/>
            </w:pPr>
            <w:r w:rsidRPr="00BA168B">
              <w:t>Width</w:t>
            </w:r>
          </w:p>
        </w:tc>
        <w:tc>
          <w:tcPr>
            <w:tcW w:w="2349" w:type="pct"/>
          </w:tcPr>
          <w:p w14:paraId="65779E0B" w14:textId="77777777" w:rsidR="00794FCE" w:rsidRPr="00DB1C28" w:rsidRDefault="00794FCE" w:rsidP="00DB1C28">
            <w:pPr>
              <w:pStyle w:val="TableTextLeft"/>
              <w:rPr>
                <w:rStyle w:val="ePlanElemName"/>
                <w:rFonts w:cs="Courier New"/>
                <w:bCs/>
              </w:rPr>
            </w:pPr>
            <w:r w:rsidRPr="00DF0DAF">
              <w:rPr>
                <w:rStyle w:val="ePlanElemName"/>
                <w:rFonts w:cs="Courier New"/>
                <w:bCs/>
                <w:sz w:val="18"/>
                <w:szCs w:val="22"/>
              </w:rPr>
              <w:t>Survey/SurveyHeader/Annotation[@type=</w:t>
            </w:r>
            <w:r w:rsidRPr="00DF0DAF">
              <w:rPr>
                <w:rStyle w:val="ePlanElemName"/>
                <w:rFonts w:cs="Courier New"/>
                <w:bCs/>
                <w:sz w:val="18"/>
              </w:rPr>
              <w:t>"</w:t>
            </w:r>
            <w:r w:rsidRPr="00DF0DAF">
              <w:rPr>
                <w:rStyle w:val="ePlanElemName"/>
                <w:rFonts w:cs="Courier New"/>
                <w:bCs/>
                <w:sz w:val="18"/>
                <w:szCs w:val="22"/>
              </w:rPr>
              <w:t>Easement Width</w:t>
            </w:r>
            <w:r w:rsidRPr="00DF0DAF">
              <w:rPr>
                <w:rStyle w:val="ePlanElemName"/>
                <w:rFonts w:cs="Courier New"/>
                <w:bCs/>
                <w:sz w:val="18"/>
              </w:rPr>
              <w:t>"</w:t>
            </w:r>
            <w:r w:rsidRPr="00DF0DAF">
              <w:rPr>
                <w:rStyle w:val="ePlanElemName"/>
                <w:rFonts w:cs="Courier New"/>
                <w:bCs/>
                <w:sz w:val="18"/>
                <w:szCs w:val="22"/>
              </w:rPr>
              <w:t>]/@desc</w:t>
            </w:r>
          </w:p>
        </w:tc>
        <w:tc>
          <w:tcPr>
            <w:tcW w:w="2072" w:type="pct"/>
          </w:tcPr>
          <w:p w14:paraId="38F6F50C" w14:textId="7213E071" w:rsidR="00794FCE" w:rsidRPr="00BA168B" w:rsidRDefault="00794FCE" w:rsidP="00DB1C28">
            <w:pPr>
              <w:pStyle w:val="TableTextLeft"/>
            </w:pPr>
            <w:r>
              <w:t xml:space="preserve">An annotation with type </w:t>
            </w:r>
            <w:r w:rsidRPr="00CB1B79">
              <w:t>"</w:t>
            </w:r>
            <w:r>
              <w:t>Easement Width</w:t>
            </w:r>
            <w:r w:rsidRPr="00CB1B79">
              <w:t>"</w:t>
            </w:r>
            <w:r>
              <w:t xml:space="preserve"> can be created and linked to </w:t>
            </w:r>
            <w:r w:rsidR="008C49F1">
              <w:t xml:space="preserve">Geometry </w:t>
            </w:r>
            <w:r>
              <w:t xml:space="preserve">easement (through </w:t>
            </w:r>
            <w:r w:rsidRPr="00966D24">
              <w:rPr>
                <w:rStyle w:val="ePlanCodeChar"/>
                <w:szCs w:val="18"/>
              </w:rPr>
              <w:t>@pclRef</w:t>
            </w:r>
            <w:r>
              <w:t>)</w:t>
            </w:r>
          </w:p>
        </w:tc>
      </w:tr>
      <w:tr w:rsidR="00AD0ABF" w:rsidRPr="00753D6E" w14:paraId="6145D213" w14:textId="77777777" w:rsidTr="00DB1C28">
        <w:trPr>
          <w:cantSplit/>
        </w:trPr>
        <w:tc>
          <w:tcPr>
            <w:tcW w:w="579" w:type="pct"/>
          </w:tcPr>
          <w:p w14:paraId="71DDF7B3" w14:textId="51F72D38" w:rsidR="00794FCE" w:rsidRPr="00BA168B" w:rsidRDefault="00794FCE" w:rsidP="00DB1C28">
            <w:pPr>
              <w:pStyle w:val="TableTextLeft"/>
            </w:pPr>
            <w:r w:rsidRPr="00BA168B">
              <w:t>Origin</w:t>
            </w:r>
          </w:p>
        </w:tc>
        <w:tc>
          <w:tcPr>
            <w:tcW w:w="2349" w:type="pct"/>
          </w:tcPr>
          <w:p w14:paraId="767A2484" w14:textId="77777777" w:rsidR="00794FCE" w:rsidRPr="00DF0DAF" w:rsidRDefault="00794FCE" w:rsidP="00DB1C28">
            <w:pPr>
              <w:pStyle w:val="TableTextLeft"/>
              <w:rPr>
                <w:rStyle w:val="ePlanElemName"/>
                <w:rFonts w:cs="Courier New"/>
                <w:bCs/>
                <w:sz w:val="18"/>
                <w:szCs w:val="22"/>
              </w:rPr>
            </w:pPr>
            <w:r w:rsidRPr="00DF0DAF">
              <w:rPr>
                <w:rStyle w:val="ePlanElemName"/>
                <w:rFonts w:cs="Courier New"/>
                <w:bCs/>
                <w:sz w:val="18"/>
                <w:szCs w:val="22"/>
              </w:rPr>
              <w:t>Parcel</w:t>
            </w:r>
            <w:r w:rsidRPr="00DF0DAF">
              <w:rPr>
                <w:rStyle w:val="ePlanElemName"/>
                <w:rFonts w:cs="Courier New"/>
                <w:bCs/>
                <w:sz w:val="18"/>
              </w:rPr>
              <w:t>[@class="Easement" and @parcelFormat="Standard" or "2D Building"]</w:t>
            </w:r>
            <w:r w:rsidR="008C49F1" w:rsidRPr="00DF0DAF">
              <w:rPr>
                <w:rStyle w:val="ePlanElemName"/>
                <w:rFonts w:cs="Courier New"/>
                <w:bCs/>
                <w:sz w:val="18"/>
              </w:rPr>
              <w:t>/</w:t>
            </w:r>
            <w:r w:rsidRPr="00DF0DAF">
              <w:rPr>
                <w:rStyle w:val="ePlanElemName"/>
                <w:rFonts w:cs="Courier New"/>
                <w:bCs/>
                <w:sz w:val="18"/>
                <w:szCs w:val="22"/>
              </w:rPr>
              <w:t>@name</w:t>
            </w:r>
          </w:p>
          <w:p w14:paraId="6B7481F0" w14:textId="524D9DB7" w:rsidR="00593D27" w:rsidRPr="00DB1C28" w:rsidRDefault="00593D27" w:rsidP="00DB1C28">
            <w:pPr>
              <w:pStyle w:val="TableTextLeft"/>
              <w:rPr>
                <w:rStyle w:val="ePlanElemName"/>
                <w:rFonts w:cs="Courier New"/>
                <w:bCs/>
              </w:rPr>
            </w:pPr>
            <w:r w:rsidRPr="00DF0DAF">
              <w:rPr>
                <w:rStyle w:val="ePlanElemName"/>
                <w:rFonts w:cs="Courier New"/>
                <w:bCs/>
                <w:sz w:val="18"/>
                <w:szCs w:val="22"/>
              </w:rPr>
              <w:t>Survey/SurveyHeader/Annotation[@type=</w:t>
            </w:r>
            <w:r w:rsidRPr="00DF0DAF">
              <w:rPr>
                <w:rStyle w:val="ePlanElemName"/>
                <w:rFonts w:cs="Courier New"/>
                <w:bCs/>
                <w:sz w:val="18"/>
              </w:rPr>
              <w:t>"</w:t>
            </w:r>
            <w:r w:rsidRPr="00DF0DAF">
              <w:rPr>
                <w:rStyle w:val="ePlanElemName"/>
                <w:rFonts w:cs="Courier New"/>
                <w:bCs/>
                <w:sz w:val="18"/>
                <w:szCs w:val="22"/>
              </w:rPr>
              <w:t>Easement Origin</w:t>
            </w:r>
            <w:r w:rsidRPr="00DF0DAF">
              <w:rPr>
                <w:rStyle w:val="ePlanElemName"/>
                <w:rFonts w:cs="Courier New"/>
                <w:bCs/>
                <w:sz w:val="18"/>
              </w:rPr>
              <w:t>"</w:t>
            </w:r>
            <w:r w:rsidRPr="00DF0DAF">
              <w:rPr>
                <w:rStyle w:val="ePlanElemName"/>
                <w:rFonts w:cs="Courier New"/>
                <w:bCs/>
                <w:sz w:val="18"/>
                <w:szCs w:val="22"/>
              </w:rPr>
              <w:t>]/@desc</w:t>
            </w:r>
          </w:p>
        </w:tc>
        <w:tc>
          <w:tcPr>
            <w:tcW w:w="2072" w:type="pct"/>
          </w:tcPr>
          <w:p w14:paraId="373747B6" w14:textId="4485211F" w:rsidR="004C1439" w:rsidRDefault="004C1439" w:rsidP="00DB1C28">
            <w:pPr>
              <w:pStyle w:val="TableTextLeft"/>
            </w:pPr>
            <w:r>
              <w:t>If origin is a Plan Number, it is c</w:t>
            </w:r>
            <w:r w:rsidR="00794FCE" w:rsidRPr="00BA168B">
              <w:t>aptured in the parcel name (</w:t>
            </w:r>
            <w:r w:rsidR="00DD37E2">
              <w:t>e.g.</w:t>
            </w:r>
            <w:r w:rsidR="00794FCE" w:rsidRPr="00BA168B">
              <w:t xml:space="preserve"> E</w:t>
            </w:r>
            <w:r w:rsidR="00794FCE">
              <w:t>AS</w:t>
            </w:r>
            <w:r w:rsidR="00794FCE" w:rsidRPr="00BA168B">
              <w:t>1\PS123456, origin is PS123456)</w:t>
            </w:r>
          </w:p>
          <w:p w14:paraId="6FA9D463" w14:textId="42547D00" w:rsidR="00794FCE" w:rsidRPr="00BA168B" w:rsidRDefault="00593D27" w:rsidP="00DB1C28">
            <w:pPr>
              <w:pStyle w:val="TableTextLeft"/>
            </w:pPr>
            <w:r>
              <w:t>I</w:t>
            </w:r>
            <w:r w:rsidR="00794FCE" w:rsidRPr="00BA168B">
              <w:t>f origin is a dealing or instrument number</w:t>
            </w:r>
            <w:r w:rsidR="004C1439">
              <w:t xml:space="preserve"> (anything other than a Plan Number)</w:t>
            </w:r>
            <w:r w:rsidR="00794FCE" w:rsidRPr="00BA168B">
              <w:t xml:space="preserve">, </w:t>
            </w:r>
            <w:r>
              <w:t xml:space="preserve">an annotation with type </w:t>
            </w:r>
            <w:r w:rsidRPr="00CB1B79">
              <w:t>"</w:t>
            </w:r>
            <w:r>
              <w:t xml:space="preserve">Easement </w:t>
            </w:r>
            <w:r w:rsidR="00B32291">
              <w:t>Origin</w:t>
            </w:r>
            <w:r w:rsidRPr="00CB1B79">
              <w:t>"</w:t>
            </w:r>
            <w:r>
              <w:t xml:space="preserve"> can be created and linked to Standard/2D Building easement (through </w:t>
            </w:r>
            <w:r w:rsidRPr="00966D24">
              <w:rPr>
                <w:rStyle w:val="ePlanCodeChar"/>
                <w:szCs w:val="18"/>
              </w:rPr>
              <w:t>@pclRef</w:t>
            </w:r>
            <w:r>
              <w:t>)</w:t>
            </w:r>
          </w:p>
        </w:tc>
      </w:tr>
      <w:tr w:rsidR="00AD0ABF" w:rsidRPr="00753D6E" w14:paraId="64E478AB" w14:textId="77777777" w:rsidTr="00DB1C28">
        <w:trPr>
          <w:cantSplit/>
        </w:trPr>
        <w:tc>
          <w:tcPr>
            <w:tcW w:w="579" w:type="pct"/>
          </w:tcPr>
          <w:p w14:paraId="4E990356" w14:textId="77777777" w:rsidR="00794FCE" w:rsidRPr="00BA168B" w:rsidRDefault="00794FCE" w:rsidP="00DB1C28">
            <w:pPr>
              <w:pStyle w:val="TableTextLeft"/>
            </w:pPr>
            <w:r w:rsidRPr="00BA168B">
              <w:t>Beneficiary</w:t>
            </w:r>
          </w:p>
        </w:tc>
        <w:tc>
          <w:tcPr>
            <w:tcW w:w="2349" w:type="pct"/>
          </w:tcPr>
          <w:p w14:paraId="2E81AA6F" w14:textId="29B02580" w:rsidR="00794FCE" w:rsidRPr="00DF0DAF" w:rsidRDefault="00794FCE" w:rsidP="00DB1C28">
            <w:pPr>
              <w:pStyle w:val="TableTextLeft"/>
              <w:rPr>
                <w:szCs w:val="18"/>
              </w:rPr>
            </w:pPr>
            <w:r w:rsidRPr="00DF0DAF">
              <w:rPr>
                <w:rStyle w:val="ePlanCodeChar"/>
                <w:rFonts w:cs="Courier New"/>
                <w:szCs w:val="18"/>
              </w:rPr>
              <w:t>Parcel</w:t>
            </w:r>
            <w:r w:rsidRPr="00DF0DAF">
              <w:rPr>
                <w:rStyle w:val="ePlanElemName"/>
                <w:rFonts w:cs="Courier New"/>
                <w:bCs/>
                <w:sz w:val="18"/>
                <w:szCs w:val="18"/>
              </w:rPr>
              <w:t>[@class="Easement" and @parcelFormat="Standard" or "2D Building"]</w:t>
            </w:r>
            <w:r w:rsidR="008C49F1" w:rsidRPr="00DF0DAF">
              <w:rPr>
                <w:rStyle w:val="ePlanElemName"/>
                <w:rFonts w:cs="Courier New"/>
                <w:bCs/>
                <w:sz w:val="18"/>
                <w:szCs w:val="18"/>
              </w:rPr>
              <w:t>/</w:t>
            </w:r>
            <w:r w:rsidRPr="00DF0DAF">
              <w:rPr>
                <w:rStyle w:val="ePlanCodeChar"/>
                <w:rFonts w:cs="Courier New"/>
                <w:szCs w:val="18"/>
              </w:rPr>
              <w:t>@owner</w:t>
            </w:r>
          </w:p>
        </w:tc>
        <w:tc>
          <w:tcPr>
            <w:tcW w:w="2072" w:type="pct"/>
          </w:tcPr>
          <w:p w14:paraId="66F52049" w14:textId="3E4C4191" w:rsidR="00794FCE" w:rsidRPr="00BA168B" w:rsidRDefault="00794FCE" w:rsidP="00DB1C28">
            <w:pPr>
              <w:pStyle w:val="TableTextLeft"/>
              <w:rPr>
                <w:noProof/>
                <w:color w:val="800080"/>
              </w:rPr>
            </w:pPr>
            <w:r>
              <w:t>Captured in the parcel owner attribute</w:t>
            </w:r>
          </w:p>
        </w:tc>
      </w:tr>
    </w:tbl>
    <w:p w14:paraId="2DC1E74F" w14:textId="2E072877" w:rsidR="00794FCE" w:rsidRPr="004D5DB6" w:rsidRDefault="00794FCE" w:rsidP="00DB1C28">
      <w:pPr>
        <w:pStyle w:val="Heading3"/>
        <w:ind w:hanging="1844"/>
        <w:rPr>
          <w:rFonts w:ascii="VIC" w:hAnsi="VIC"/>
        </w:rPr>
      </w:pPr>
      <w:bookmarkStart w:id="84" w:name="_Toc533415644"/>
      <w:bookmarkStart w:id="85" w:name="_Toc526515081"/>
      <w:bookmarkStart w:id="86" w:name="_Toc83902872"/>
      <w:bookmarkEnd w:id="84"/>
      <w:r w:rsidRPr="004D5DB6">
        <w:rPr>
          <w:rFonts w:ascii="VIC" w:hAnsi="VIC"/>
        </w:rPr>
        <w:t>Restrictions</w:t>
      </w:r>
      <w:bookmarkEnd w:id="85"/>
      <w:bookmarkEnd w:id="86"/>
    </w:p>
    <w:p w14:paraId="02D388CF" w14:textId="77777777" w:rsidR="00794FCE" w:rsidRDefault="00794FCE" w:rsidP="00DB1C28">
      <w:pPr>
        <w:pStyle w:val="BodyText"/>
      </w:pPr>
      <w:r>
        <w:t>Restrictions are a form of covenant that defines an area on one or more lots where limitations on the use of the land apply. There are 3 components of a restriction definition as highlighted by the example below:</w:t>
      </w:r>
    </w:p>
    <w:p w14:paraId="08342F24" w14:textId="77777777" w:rsidR="00794FCE" w:rsidRPr="00966D24" w:rsidRDefault="00794FCE" w:rsidP="002D687C">
      <w:pPr>
        <w:pStyle w:val="ListNumber"/>
        <w:numPr>
          <w:ilvl w:val="0"/>
          <w:numId w:val="23"/>
        </w:numPr>
      </w:pPr>
      <w:r w:rsidRPr="00F25D13">
        <w:t>Benefit and Burdened land</w:t>
      </w:r>
    </w:p>
    <w:p w14:paraId="55012590" w14:textId="77777777" w:rsidR="00794FCE" w:rsidRPr="00966D24" w:rsidRDefault="00794FCE" w:rsidP="00DB1C28">
      <w:pPr>
        <w:pStyle w:val="ListNumber"/>
      </w:pPr>
      <w:r w:rsidRPr="00966D24">
        <w:t>Textual description</w:t>
      </w:r>
    </w:p>
    <w:p w14:paraId="434A9A66" w14:textId="15062E5B" w:rsidR="00794FCE" w:rsidRDefault="00794FCE" w:rsidP="004D5DB6">
      <w:pPr>
        <w:pStyle w:val="ListNumber"/>
      </w:pPr>
      <w:r w:rsidRPr="00966D24">
        <w:t xml:space="preserve">Spatial extent (optional) – captured by </w:t>
      </w:r>
      <w:r w:rsidRPr="00966D24">
        <w:rPr>
          <w:rStyle w:val="ePlanCodeChar"/>
          <w:szCs w:val="28"/>
        </w:rPr>
        <w:t>CoordGeom</w:t>
      </w:r>
    </w:p>
    <w:tbl>
      <w:tblPr>
        <w:tblStyle w:val="TableGrid"/>
        <w:tblpPr w:leftFromText="180" w:rightFromText="180" w:vertAnchor="text" w:horzAnchor="margin" w:tblpY="-57"/>
        <w:tblW w:w="5000" w:type="pct"/>
        <w:tblLook w:val="04A0" w:firstRow="1" w:lastRow="0" w:firstColumn="1" w:lastColumn="0" w:noHBand="0" w:noVBand="1"/>
      </w:tblPr>
      <w:tblGrid>
        <w:gridCol w:w="1340"/>
        <w:gridCol w:w="8299"/>
      </w:tblGrid>
      <w:tr w:rsidR="00AD0ABF" w:rsidRPr="003631D8" w14:paraId="14CE343D"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95" w:type="pct"/>
          </w:tcPr>
          <w:p w14:paraId="20121066" w14:textId="77777777" w:rsidR="00794FCE" w:rsidRPr="004D5DB6" w:rsidRDefault="00794FCE" w:rsidP="00DB1C28">
            <w:pPr>
              <w:pStyle w:val="TableHeadingLeft"/>
              <w:rPr>
                <w:color w:val="363534" w:themeColor="text1"/>
              </w:rPr>
            </w:pPr>
            <w:r w:rsidRPr="004D5DB6">
              <w:rPr>
                <w:color w:val="363534" w:themeColor="text1"/>
              </w:rPr>
              <w:t>Attribute</w:t>
            </w:r>
          </w:p>
        </w:tc>
        <w:tc>
          <w:tcPr>
            <w:tcW w:w="4305" w:type="pct"/>
          </w:tcPr>
          <w:p w14:paraId="700BEE9F"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24663484" w14:textId="77777777" w:rsidTr="00DB1C28">
        <w:trPr>
          <w:cantSplit/>
        </w:trPr>
        <w:tc>
          <w:tcPr>
            <w:tcW w:w="0" w:type="pct"/>
          </w:tcPr>
          <w:p w14:paraId="45B6BFFB" w14:textId="77777777" w:rsidR="00794FCE" w:rsidRPr="00B30494" w:rsidRDefault="00794FCE" w:rsidP="00DB1C28">
            <w:pPr>
              <w:pStyle w:val="TableTextLeft"/>
            </w:pPr>
            <w:r w:rsidRPr="00B30494">
              <w:t>name</w:t>
            </w:r>
          </w:p>
        </w:tc>
        <w:tc>
          <w:tcPr>
            <w:tcW w:w="0" w:type="pct"/>
          </w:tcPr>
          <w:p w14:paraId="0EEFE664" w14:textId="292D13F4" w:rsidR="00794FCE" w:rsidRPr="00DA6909" w:rsidRDefault="00794FCE" w:rsidP="00DB1C28">
            <w:pPr>
              <w:pStyle w:val="TableTextLeft"/>
            </w:pPr>
            <w:r w:rsidRPr="00B30494">
              <w:t xml:space="preserve">RST [#] \ [Plan Number] </w:t>
            </w:r>
            <w:r w:rsidR="00DD37E2">
              <w:t>e.g.</w:t>
            </w:r>
            <w:r>
              <w:t xml:space="preserve"> </w:t>
            </w:r>
            <w:r w:rsidRPr="008434BA">
              <w:rPr>
                <w:rStyle w:val="ePlanCodeChar"/>
              </w:rPr>
              <w:t>RST1\PS123456</w:t>
            </w:r>
          </w:p>
        </w:tc>
      </w:tr>
      <w:tr w:rsidR="00AD0ABF" w14:paraId="6C48878E" w14:textId="77777777" w:rsidTr="00DB1C28">
        <w:trPr>
          <w:cantSplit/>
        </w:trPr>
        <w:tc>
          <w:tcPr>
            <w:tcW w:w="0" w:type="pct"/>
          </w:tcPr>
          <w:p w14:paraId="7FF9698A" w14:textId="77777777" w:rsidR="00794FCE" w:rsidRPr="00B30494" w:rsidRDefault="00794FCE" w:rsidP="00DB1C28">
            <w:pPr>
              <w:pStyle w:val="TableTextLeft"/>
            </w:pPr>
            <w:r w:rsidRPr="00B30494">
              <w:t>desc</w:t>
            </w:r>
          </w:p>
        </w:tc>
        <w:tc>
          <w:tcPr>
            <w:tcW w:w="0" w:type="pct"/>
          </w:tcPr>
          <w:p w14:paraId="1E52DF2D" w14:textId="77777777" w:rsidR="00794FCE" w:rsidRPr="00B30494" w:rsidRDefault="00794FCE" w:rsidP="00DB1C28">
            <w:pPr>
              <w:pStyle w:val="TableTextLeft"/>
            </w:pPr>
            <w:r w:rsidRPr="00B30494">
              <w:t>Textual description of the restriction</w:t>
            </w:r>
          </w:p>
        </w:tc>
      </w:tr>
      <w:tr w:rsidR="00AD0ABF" w14:paraId="754BAE69" w14:textId="77777777" w:rsidTr="00DB1C28">
        <w:trPr>
          <w:cantSplit/>
        </w:trPr>
        <w:tc>
          <w:tcPr>
            <w:tcW w:w="0" w:type="pct"/>
          </w:tcPr>
          <w:p w14:paraId="358533FE" w14:textId="77777777" w:rsidR="00794FCE" w:rsidRPr="00B30494" w:rsidRDefault="00794FCE" w:rsidP="00DB1C28">
            <w:pPr>
              <w:pStyle w:val="TableTextLeft"/>
            </w:pPr>
            <w:r w:rsidRPr="00B30494">
              <w:t>class</w:t>
            </w:r>
          </w:p>
        </w:tc>
        <w:tc>
          <w:tcPr>
            <w:tcW w:w="0" w:type="pct"/>
          </w:tcPr>
          <w:p w14:paraId="52287635" w14:textId="77777777" w:rsidR="00794FCE" w:rsidRPr="00B30494" w:rsidRDefault="00794FCE" w:rsidP="00DB1C28">
            <w:pPr>
              <w:pStyle w:val="TableTextLeft"/>
            </w:pPr>
            <w:r w:rsidRPr="00B30494">
              <w:t>"Restriction"</w:t>
            </w:r>
          </w:p>
        </w:tc>
      </w:tr>
      <w:tr w:rsidR="00AD0ABF" w14:paraId="25B7676A" w14:textId="77777777" w:rsidTr="00DB1C28">
        <w:trPr>
          <w:cantSplit/>
        </w:trPr>
        <w:tc>
          <w:tcPr>
            <w:tcW w:w="0" w:type="pct"/>
          </w:tcPr>
          <w:p w14:paraId="736EE635" w14:textId="77777777" w:rsidR="00794FCE" w:rsidRPr="00B30494" w:rsidRDefault="00794FCE" w:rsidP="00DB1C28">
            <w:pPr>
              <w:pStyle w:val="TableTextLeft"/>
            </w:pPr>
            <w:r w:rsidRPr="00B30494">
              <w:t>state</w:t>
            </w:r>
          </w:p>
        </w:tc>
        <w:tc>
          <w:tcPr>
            <w:tcW w:w="0" w:type="pct"/>
          </w:tcPr>
          <w:p w14:paraId="00826709" w14:textId="77777777" w:rsidR="00794FCE" w:rsidRPr="00B30494" w:rsidRDefault="00794FCE" w:rsidP="00DB1C28">
            <w:pPr>
              <w:pStyle w:val="TableTextLeft"/>
            </w:pPr>
            <w:r w:rsidRPr="00B30494">
              <w:t>"created", "affected", "extinguished"</w:t>
            </w:r>
          </w:p>
        </w:tc>
      </w:tr>
      <w:tr w:rsidR="00AD0ABF" w14:paraId="4179BA47" w14:textId="77777777" w:rsidTr="00DB1C28">
        <w:trPr>
          <w:cantSplit/>
        </w:trPr>
        <w:tc>
          <w:tcPr>
            <w:tcW w:w="0" w:type="pct"/>
          </w:tcPr>
          <w:p w14:paraId="08070842" w14:textId="63A83C03" w:rsidR="00794FCE" w:rsidRPr="00B30494" w:rsidRDefault="007221EE" w:rsidP="00DB1C28">
            <w:pPr>
              <w:pStyle w:val="TableTextLeft"/>
            </w:pPr>
            <w:r>
              <w:t>parcelFormat</w:t>
            </w:r>
          </w:p>
        </w:tc>
        <w:tc>
          <w:tcPr>
            <w:tcW w:w="0" w:type="pct"/>
          </w:tcPr>
          <w:p w14:paraId="10D4742E" w14:textId="77777777" w:rsidR="00794FCE" w:rsidRPr="00B30494" w:rsidRDefault="00794FCE" w:rsidP="00DB1C28">
            <w:pPr>
              <w:pStyle w:val="TableTextLeft"/>
            </w:pPr>
            <w:r w:rsidRPr="00966D24">
              <w:t>"</w:t>
            </w:r>
            <w:r>
              <w:t>Standard</w:t>
            </w:r>
            <w:r w:rsidRPr="00966D24">
              <w:t>"</w:t>
            </w:r>
            <w:r>
              <w:t xml:space="preserve">, </w:t>
            </w:r>
            <w:r w:rsidRPr="00966D24">
              <w:t>"</w:t>
            </w:r>
            <w:r>
              <w:t>2D Building</w:t>
            </w:r>
            <w:r w:rsidRPr="00966D24">
              <w:t>"</w:t>
            </w:r>
          </w:p>
        </w:tc>
      </w:tr>
      <w:tr w:rsidR="00AD0ABF" w14:paraId="000ADB4F" w14:textId="77777777" w:rsidTr="00DB1C28">
        <w:trPr>
          <w:cantSplit/>
        </w:trPr>
        <w:tc>
          <w:tcPr>
            <w:tcW w:w="0" w:type="pct"/>
          </w:tcPr>
          <w:p w14:paraId="75EC0267" w14:textId="77777777" w:rsidR="00794FCE" w:rsidRPr="00B30494" w:rsidRDefault="00794FCE" w:rsidP="00DB1C28">
            <w:pPr>
              <w:pStyle w:val="TableTextLeft"/>
            </w:pPr>
            <w:r w:rsidRPr="00B30494">
              <w:t>parcelType</w:t>
            </w:r>
          </w:p>
        </w:tc>
        <w:tc>
          <w:tcPr>
            <w:tcW w:w="0" w:type="pct"/>
          </w:tcPr>
          <w:p w14:paraId="7A253262" w14:textId="77777777" w:rsidR="00794FCE" w:rsidRPr="00B30494" w:rsidRDefault="00794FCE" w:rsidP="00DB1C28">
            <w:pPr>
              <w:pStyle w:val="TableTextLeft"/>
            </w:pPr>
            <w:r w:rsidRPr="00B30494">
              <w:t>"Single"</w:t>
            </w:r>
            <w:r>
              <w:t>,</w:t>
            </w:r>
            <w:r w:rsidRPr="00B30494">
              <w:t xml:space="preserve"> "Multipart"</w:t>
            </w:r>
            <w:r>
              <w:t>,</w:t>
            </w:r>
            <w:r w:rsidRPr="00B30494">
              <w:t xml:space="preserve"> "Part"</w:t>
            </w:r>
          </w:p>
        </w:tc>
      </w:tr>
    </w:tbl>
    <w:p w14:paraId="3B8C02FF" w14:textId="77777777" w:rsidR="00794FCE" w:rsidRDefault="00794FCE" w:rsidP="00794FCE">
      <w:pPr>
        <w:pStyle w:val="DTPLIBodyCopy"/>
      </w:pPr>
    </w:p>
    <w:p w14:paraId="055BCB4E" w14:textId="43B29333" w:rsidR="00794FCE" w:rsidRPr="00DB1C28" w:rsidRDefault="00794FCE" w:rsidP="00DB1C28">
      <w:pPr>
        <w:pStyle w:val="BodyText"/>
        <w:rPr>
          <w:rFonts w:cstheme="minorHAnsi"/>
        </w:rPr>
      </w:pPr>
      <w:r w:rsidRPr="00DB1C28">
        <w:rPr>
          <w:rFonts w:cstheme="minorHAnsi"/>
        </w:rPr>
        <w:t>Where the spatial description consists of multiple polygons, multipart parcels are used. The textual description resides in the parent parcel and is not duplicated to the parts.</w:t>
      </w:r>
    </w:p>
    <w:p w14:paraId="017A4DED" w14:textId="77777777" w:rsidR="00794FCE" w:rsidRPr="00DB1C28" w:rsidRDefault="00794FCE" w:rsidP="00DB1C28">
      <w:pPr>
        <w:pStyle w:val="BodyText"/>
        <w:rPr>
          <w:rFonts w:cstheme="minorHAnsi"/>
        </w:rPr>
      </w:pPr>
      <w:r w:rsidRPr="00DB1C28">
        <w:rPr>
          <w:rFonts w:cstheme="minorHAnsi"/>
        </w:rPr>
        <w:t>If a restriction specifies an expiry date, the date is stored in a linked annotation with a type of:</w:t>
      </w:r>
    </w:p>
    <w:p w14:paraId="4C0C3A50" w14:textId="77777777" w:rsidR="00794FCE" w:rsidRPr="00DB1C28" w:rsidRDefault="00794FCE" w:rsidP="00DB1C28">
      <w:pPr>
        <w:pStyle w:val="BodyText"/>
        <w:rPr>
          <w:rFonts w:cstheme="minorHAnsi"/>
        </w:rPr>
      </w:pPr>
      <w:r w:rsidRPr="00DB1C28">
        <w:rPr>
          <w:rFonts w:cstheme="minorHAnsi"/>
        </w:rPr>
        <w:t>"Restriction Expiry Date"</w:t>
      </w:r>
    </w:p>
    <w:p w14:paraId="0C25F844" w14:textId="77777777" w:rsidR="00794FCE" w:rsidRPr="00DB1C28" w:rsidRDefault="00794FCE" w:rsidP="00DB1C28">
      <w:pPr>
        <w:pStyle w:val="BodyText"/>
        <w:rPr>
          <w:rFonts w:cstheme="minorHAnsi"/>
        </w:rPr>
      </w:pPr>
      <w:r w:rsidRPr="00DB1C28">
        <w:rPr>
          <w:rFonts w:cstheme="minorHAnsi"/>
        </w:rPr>
        <w:t>The annotation must be linked to the restriction parcel using the</w:t>
      </w:r>
      <w:r w:rsidRPr="00160FDE">
        <w:t xml:space="preserve"> </w:t>
      </w:r>
      <w:r w:rsidRPr="00160FDE">
        <w:rPr>
          <w:rStyle w:val="ePlanCodeChar"/>
          <w:sz w:val="20"/>
          <w:szCs w:val="20"/>
        </w:rPr>
        <w:t xml:space="preserve">@pclRef </w:t>
      </w:r>
      <w:r w:rsidRPr="00DB1C28">
        <w:rPr>
          <w:rFonts w:cstheme="minorHAnsi"/>
        </w:rPr>
        <w:t>attribute. The following is an example:</w:t>
      </w:r>
    </w:p>
    <w:p w14:paraId="27B2088B" w14:textId="34C5D4CF" w:rsidR="00794FCE" w:rsidRPr="00DF0DAF" w:rsidRDefault="00794FCE" w:rsidP="00794FCE">
      <w:pPr>
        <w:pStyle w:val="XMLSample"/>
        <w:ind w:left="87" w:right="139"/>
        <w:rPr>
          <w:rFonts w:cs="Courier New"/>
        </w:rPr>
      </w:pPr>
      <w:r w:rsidRPr="00DF0DAF">
        <w:rPr>
          <w:rFonts w:cs="Courier New"/>
          <w:lang w:eastAsia="en-AU"/>
        </w:rPr>
        <w:t>&lt;</w:t>
      </w:r>
      <w:r w:rsidRPr="00DF0DAF">
        <w:rPr>
          <w:rStyle w:val="ePlanElemName"/>
          <w:rFonts w:cs="Courier New"/>
        </w:rPr>
        <w:t>Annotation name</w:t>
      </w:r>
      <w:r w:rsidRPr="00DF0DAF">
        <w:rPr>
          <w:rFonts w:cs="Courier New"/>
          <w:lang w:eastAsia="en-AU"/>
        </w:rPr>
        <w:t>="ANNO-1"</w:t>
      </w:r>
      <w:r w:rsidRPr="00DF0DAF">
        <w:rPr>
          <w:rStyle w:val="ePlanElemName"/>
          <w:rFonts w:cs="Courier New"/>
        </w:rPr>
        <w:t xml:space="preserve"> type</w:t>
      </w:r>
      <w:r w:rsidRPr="00DF0DAF">
        <w:rPr>
          <w:rFonts w:cs="Courier New"/>
          <w:lang w:eastAsia="en-AU"/>
        </w:rPr>
        <w:t>="Restriction Expiry Date"</w:t>
      </w:r>
      <w:r w:rsidRPr="00DF0DAF">
        <w:rPr>
          <w:rStyle w:val="ePlanElemName"/>
          <w:rFonts w:cs="Courier New"/>
        </w:rPr>
        <w:t xml:space="preserve"> desc</w:t>
      </w:r>
      <w:r w:rsidRPr="00DF0DAF">
        <w:rPr>
          <w:rFonts w:cs="Courier New"/>
          <w:lang w:eastAsia="en-AU"/>
        </w:rPr>
        <w:t>="</w:t>
      </w:r>
      <w:r w:rsidR="007221EE" w:rsidRPr="00DF0DAF">
        <w:rPr>
          <w:rFonts w:cs="Courier New"/>
          <w:lang w:eastAsia="en-AU"/>
        </w:rPr>
        <w:t>2020</w:t>
      </w:r>
      <w:r w:rsidRPr="00DF0DAF">
        <w:rPr>
          <w:rFonts w:cs="Courier New"/>
          <w:lang w:eastAsia="en-AU"/>
        </w:rPr>
        <w:t>-01-01"</w:t>
      </w:r>
      <w:r w:rsidRPr="00DF0DAF">
        <w:rPr>
          <w:rStyle w:val="ePlanElemName"/>
          <w:rFonts w:cs="Courier New"/>
        </w:rPr>
        <w:t xml:space="preserve"> pclRef</w:t>
      </w:r>
      <w:r w:rsidRPr="00DF0DAF">
        <w:rPr>
          <w:rFonts w:cs="Courier New"/>
          <w:lang w:eastAsia="en-AU"/>
        </w:rPr>
        <w:t>="RST1\PS513165"/&gt;</w:t>
      </w:r>
    </w:p>
    <w:p w14:paraId="73FE8D0B" w14:textId="77777777" w:rsidR="00794FCE" w:rsidRDefault="00794FCE" w:rsidP="00794FCE">
      <w:pPr>
        <w:pStyle w:val="DSETableTitle"/>
        <w:rPr>
          <w:rFonts w:ascii="Tahoma" w:hAnsi="Tahoma" w:cs="Tahoma"/>
          <w:sz w:val="20"/>
          <w:szCs w:val="20"/>
        </w:rPr>
      </w:pPr>
    </w:p>
    <w:p w14:paraId="0775C2F4" w14:textId="416348A3" w:rsidR="00794FCE" w:rsidRPr="00160FDE" w:rsidRDefault="00794FCE" w:rsidP="00DB1C28">
      <w:pPr>
        <w:pStyle w:val="BodyText"/>
      </w:pPr>
      <w:r w:rsidRPr="00160FDE">
        <w:t xml:space="preserve">Restriction benefits and burdens are captured as title references. The </w:t>
      </w:r>
      <w:r w:rsidRPr="00160FDE">
        <w:rPr>
          <w:rStyle w:val="ePlanCodeChar"/>
          <w:sz w:val="20"/>
          <w:szCs w:val="20"/>
        </w:rPr>
        <w:t>Title</w:t>
      </w:r>
      <w:r w:rsidRPr="00160FDE">
        <w:t xml:space="preserve"> element with type of "Restriction Benefit" or "Restriction Burden" is associated with the lot the restriction is benefitting/burdening. The LandXML </w:t>
      </w:r>
      <w:r w:rsidR="00815115">
        <w:t>e</w:t>
      </w:r>
      <w:r w:rsidRPr="00160FDE">
        <w:t>xample is shown below.</w:t>
      </w:r>
    </w:p>
    <w:p w14:paraId="1003B0C4" w14:textId="3AB35D7C" w:rsidR="00763C3C" w:rsidRDefault="00794FCE" w:rsidP="00763C3C">
      <w:pPr>
        <w:pStyle w:val="DSETableTitle"/>
        <w:jc w:val="center"/>
        <w:rPr>
          <w:rFonts w:ascii="Tahoma" w:hAnsi="Tahoma" w:cs="Tahoma"/>
          <w:snapToGrid w:val="0"/>
          <w:sz w:val="20"/>
          <w:szCs w:val="20"/>
        </w:rPr>
      </w:pPr>
      <w:r>
        <w:rPr>
          <w:noProof/>
          <w:lang w:eastAsia="en-AU"/>
        </w:rPr>
        <w:drawing>
          <wp:inline distT="0" distB="0" distL="0" distR="0" wp14:anchorId="5F7AA92F" wp14:editId="78A10945">
            <wp:extent cx="3371850" cy="44291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850" cy="4429125"/>
                    </a:xfrm>
                    <a:prstGeom prst="rect">
                      <a:avLst/>
                    </a:prstGeom>
                    <a:noFill/>
                    <a:ln w="6350" cmpd="sng">
                      <a:solidFill>
                        <a:schemeClr val="tx1"/>
                      </a:solidFill>
                      <a:miter lim="800000"/>
                      <a:headEnd/>
                      <a:tailEnd/>
                    </a:ln>
                    <a:effectLst/>
                  </pic:spPr>
                </pic:pic>
              </a:graphicData>
            </a:graphic>
          </wp:inline>
        </w:drawing>
      </w:r>
      <w:r w:rsidRPr="00160FDE">
        <w:rPr>
          <w:snapToGrid w:val="0"/>
          <w:sz w:val="20"/>
          <w:szCs w:val="20"/>
        </w:rPr>
        <w:br/>
      </w:r>
    </w:p>
    <w:p w14:paraId="0E1632A5" w14:textId="77777777" w:rsidR="002324CD" w:rsidRDefault="002324CD" w:rsidP="00763C3C">
      <w:pPr>
        <w:pStyle w:val="DSETableTitle"/>
        <w:jc w:val="center"/>
        <w:rPr>
          <w:rFonts w:ascii="Tahoma" w:hAnsi="Tahoma" w:cs="Tahoma"/>
          <w:snapToGrid w:val="0"/>
          <w:sz w:val="20"/>
          <w:szCs w:val="20"/>
        </w:rPr>
      </w:pPr>
    </w:p>
    <w:p w14:paraId="578A41E1" w14:textId="0077D3C4" w:rsidR="00794FCE" w:rsidRPr="00160FDE" w:rsidRDefault="00794FCE" w:rsidP="00763C3C">
      <w:pPr>
        <w:pStyle w:val="DSETableTitle"/>
        <w:rPr>
          <w:rFonts w:ascii="Tahoma" w:hAnsi="Tahoma" w:cs="Tahoma"/>
          <w:snapToGrid w:val="0"/>
          <w:sz w:val="20"/>
          <w:szCs w:val="20"/>
        </w:rPr>
      </w:pPr>
      <w:r w:rsidRPr="00160FDE">
        <w:rPr>
          <w:rFonts w:ascii="Tahoma" w:hAnsi="Tahoma" w:cs="Tahoma"/>
          <w:snapToGrid w:val="0"/>
          <w:sz w:val="20"/>
          <w:szCs w:val="20"/>
        </w:rPr>
        <w:t>LandXML Example</w:t>
      </w:r>
    </w:p>
    <w:p w14:paraId="6E0E26EF" w14:textId="71818037" w:rsidR="00794FCE" w:rsidRPr="00DF0DAF" w:rsidRDefault="00794FCE" w:rsidP="00794FCE">
      <w:pPr>
        <w:pStyle w:val="XMLSample"/>
        <w:rPr>
          <w:rStyle w:val="ePlanAttrValue"/>
          <w:rFonts w:cs="Courier New"/>
          <w:sz w:val="18"/>
          <w:szCs w:val="28"/>
        </w:rPr>
      </w:pPr>
      <w:r w:rsidRPr="00DF0DAF">
        <w:rPr>
          <w:rStyle w:val="ePlanElemName"/>
          <w:rFonts w:cs="Courier New"/>
          <w:sz w:val="18"/>
          <w:szCs w:val="28"/>
        </w:rPr>
        <w:t>&lt;Parcels&gt;</w:t>
      </w:r>
      <w:r w:rsidRPr="00DF0DAF">
        <w:rPr>
          <w:rStyle w:val="ePlanElemName"/>
          <w:rFonts w:cs="Courier New"/>
          <w:sz w:val="18"/>
          <w:szCs w:val="28"/>
        </w:rPr>
        <w:br/>
      </w:r>
      <w:r w:rsidRPr="00DF0DAF">
        <w:rPr>
          <w:rStyle w:val="ePlanAttrValue"/>
          <w:rFonts w:cs="Courier New"/>
          <w:sz w:val="18"/>
          <w:szCs w:val="28"/>
        </w:rPr>
        <w:tab/>
        <w:t xml:space="preserve">   </w:t>
      </w:r>
      <w:r w:rsidRPr="00DF0DAF">
        <w:rPr>
          <w:rStyle w:val="ePlanElemName"/>
          <w:rFonts w:cs="Courier New"/>
          <w:sz w:val="18"/>
          <w:szCs w:val="28"/>
        </w:rPr>
        <w:t>&lt;Parcel name="</w:t>
      </w:r>
      <w:r w:rsidRPr="00DF0DAF">
        <w:rPr>
          <w:rStyle w:val="ePlanElemEmphasisChar"/>
          <w:rFonts w:cs="Courier New"/>
          <w:sz w:val="18"/>
          <w:szCs w:val="28"/>
        </w:rPr>
        <w:t>RST1\PS513165</w:t>
      </w:r>
      <w:r w:rsidRPr="00DF0DAF">
        <w:rPr>
          <w:rStyle w:val="ePlanElemName"/>
          <w:rFonts w:cs="Courier New"/>
          <w:sz w:val="18"/>
          <w:szCs w:val="28"/>
        </w:rPr>
        <w:t>" desc="</w:t>
      </w:r>
      <w:r w:rsidRPr="00DF0DAF">
        <w:rPr>
          <w:rStyle w:val="ePlanAttrValue"/>
          <w:rFonts w:cs="Courier New"/>
          <w:sz w:val="18"/>
          <w:szCs w:val="28"/>
        </w:rPr>
        <w:t>The registered proprietor or proprietors of lots 5 and 7 on this plan of subdivision shall not: etc...</w:t>
      </w:r>
      <w:r w:rsidRPr="00DF0DAF">
        <w:rPr>
          <w:rStyle w:val="ePlanElemName"/>
          <w:rFonts w:cs="Courier New"/>
          <w:sz w:val="18"/>
          <w:szCs w:val="28"/>
        </w:rPr>
        <w:t>" class="</w:t>
      </w:r>
      <w:r w:rsidRPr="00DF0DAF">
        <w:rPr>
          <w:rStyle w:val="ePlanAttrValue"/>
          <w:rFonts w:cs="Courier New"/>
          <w:sz w:val="18"/>
          <w:szCs w:val="28"/>
        </w:rPr>
        <w:t>Restriction</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parcelType="</w:t>
      </w:r>
      <w:r w:rsidRPr="00DF0DAF">
        <w:rPr>
          <w:rStyle w:val="ePlanAttrValue"/>
          <w:rFonts w:cs="Courier New"/>
          <w:sz w:val="18"/>
          <w:szCs w:val="28"/>
        </w:rPr>
        <w:t>Single</w:t>
      </w:r>
      <w:r w:rsidRPr="00DF0DAF">
        <w:rPr>
          <w:rStyle w:val="ePlanElemName"/>
          <w:rFonts w:cs="Courier New"/>
          <w:sz w:val="18"/>
          <w:szCs w:val="28"/>
        </w:rPr>
        <w:t>"&gt;</w:t>
      </w:r>
    </w:p>
    <w:p w14:paraId="3C94C6AA" w14:textId="77777777" w:rsidR="00866151" w:rsidRPr="00DF0DAF" w:rsidRDefault="00794FCE" w:rsidP="00794FCE">
      <w:pPr>
        <w:pStyle w:val="XMLSample"/>
        <w:rPr>
          <w:rStyle w:val="ePlanElemName"/>
          <w:rFonts w:cs="Courier New"/>
          <w:sz w:val="18"/>
          <w:szCs w:val="28"/>
        </w:rPr>
      </w:pPr>
      <w:r w:rsidRPr="00DF0DAF">
        <w:rPr>
          <w:rStyle w:val="ePlanAttrValue"/>
          <w:rFonts w:cs="Courier New"/>
          <w:sz w:val="18"/>
          <w:szCs w:val="28"/>
        </w:rPr>
        <w:t xml:space="preserve">         </w:t>
      </w:r>
      <w:r w:rsidRPr="00DF0DAF">
        <w:rPr>
          <w:rStyle w:val="ePlanElemName"/>
          <w:rFonts w:cs="Courier New"/>
          <w:sz w:val="18"/>
          <w:szCs w:val="28"/>
        </w:rPr>
        <w:t>&lt;/Parcel&gt;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&lt;Parcel name="</w:t>
      </w:r>
      <w:r w:rsidRPr="00DF0DAF">
        <w:rPr>
          <w:rStyle w:val="ePlanAttrValue"/>
          <w:rFonts w:cs="Courier New"/>
          <w:sz w:val="18"/>
          <w:szCs w:val="28"/>
        </w:rPr>
        <w:t>5\PS513165</w:t>
      </w:r>
      <w:r w:rsidRPr="00DF0DAF">
        <w:rPr>
          <w:rStyle w:val="ePlanElemName"/>
          <w:rFonts w:cs="Courier New"/>
          <w:sz w:val="18"/>
          <w:szCs w:val="28"/>
        </w:rPr>
        <w:t>" class="</w:t>
      </w:r>
      <w:r w:rsidRPr="00DF0DAF">
        <w:rPr>
          <w:rStyle w:val="ePlanAttrValue"/>
          <w:rFonts w:cs="Courier New"/>
          <w:sz w:val="18"/>
          <w:szCs w:val="28"/>
        </w:rPr>
        <w:t>Lot</w:t>
      </w:r>
      <w:r w:rsidRPr="00DF0DAF">
        <w:rPr>
          <w:rStyle w:val="ePlanElemName"/>
          <w:rFonts w:cs="Courier New"/>
          <w:sz w:val="18"/>
          <w:szCs w:val="28"/>
        </w:rPr>
        <w:t>" parcelType="</w:t>
      </w:r>
      <w:r w:rsidRPr="00DF0DAF">
        <w:rPr>
          <w:rStyle w:val="ePlanAttrValue"/>
          <w:rFonts w:cs="Courier New"/>
          <w:sz w:val="18"/>
          <w:szCs w:val="28"/>
        </w:rPr>
        <w:t>Single</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area="</w:t>
      </w:r>
      <w:r w:rsidRPr="00DF0DAF">
        <w:rPr>
          <w:rStyle w:val="ePlanAttrValue"/>
          <w:rFonts w:cs="Courier New"/>
          <w:sz w:val="18"/>
          <w:szCs w:val="28"/>
        </w:rPr>
        <w:t>1000</w:t>
      </w:r>
      <w:r w:rsidRPr="00DF0DAF">
        <w:rPr>
          <w:rStyle w:val="ePlanElemName"/>
          <w:rFonts w:cs="Courier New"/>
          <w:sz w:val="18"/>
          <w:szCs w:val="28"/>
        </w:rPr>
        <w:t>"&gt;</w:t>
      </w:r>
      <w:r w:rsidRPr="00DF0DAF">
        <w:rPr>
          <w:rStyle w:val="ePlanElemName"/>
          <w:rFonts w:cs="Courier New"/>
          <w:sz w:val="18"/>
          <w:szCs w:val="28"/>
        </w:rPr>
        <w:br/>
      </w:r>
      <w:r w:rsidRPr="00DF0DAF">
        <w:rPr>
          <w:rFonts w:cs="Courier New"/>
          <w:sz w:val="18"/>
          <w:szCs w:val="28"/>
          <w:lang w:eastAsia="en-AU"/>
        </w:rPr>
        <w:t xml:space="preserve">          </w:t>
      </w:r>
      <w:r w:rsidRPr="00DF0DAF">
        <w:rPr>
          <w:rStyle w:val="ePlanElemName"/>
          <w:rFonts w:cs="Courier New"/>
          <w:sz w:val="18"/>
          <w:szCs w:val="28"/>
        </w:rPr>
        <w:t>&lt;!--</w:t>
      </w:r>
      <w:r w:rsidRPr="00DF0DAF">
        <w:rPr>
          <w:rFonts w:cs="Courier New"/>
          <w:color w:val="808080"/>
          <w:sz w:val="18"/>
          <w:szCs w:val="18"/>
        </w:rPr>
        <w:t xml:space="preserve"> Centre and CoordGeom Omitted </w:t>
      </w:r>
      <w:r w:rsidRPr="00DF0DAF">
        <w:rPr>
          <w:rStyle w:val="ePlanElemName"/>
          <w:rFonts w:cs="Courier New"/>
          <w:sz w:val="18"/>
          <w:szCs w:val="28"/>
        </w:rPr>
        <w:t>--&gt;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&lt;Title name="</w:t>
      </w:r>
      <w:r w:rsidRPr="00DF0DAF">
        <w:rPr>
          <w:rStyle w:val="ePlanAttrValue"/>
          <w:rFonts w:cs="Courier New"/>
          <w:sz w:val="18"/>
          <w:szCs w:val="28"/>
        </w:rPr>
        <w:t>RST1\PS513165</w:t>
      </w:r>
      <w:r w:rsidRPr="00DF0DAF">
        <w:rPr>
          <w:rStyle w:val="ePlanElemName"/>
          <w:rFonts w:cs="Courier New"/>
          <w:sz w:val="18"/>
          <w:szCs w:val="28"/>
        </w:rPr>
        <w:t>" titleType="</w:t>
      </w:r>
      <w:r w:rsidRPr="00DF0DAF">
        <w:rPr>
          <w:rStyle w:val="ePlanElemEmphasisChar"/>
          <w:rFonts w:cs="Courier New"/>
          <w:sz w:val="18"/>
          <w:szCs w:val="28"/>
        </w:rPr>
        <w:t>Restriction Benefit</w:t>
      </w:r>
      <w:r w:rsidRPr="00DF0DAF">
        <w:rPr>
          <w:rStyle w:val="ePlanElemName"/>
          <w:rFonts w:cs="Courier New"/>
          <w:sz w:val="18"/>
          <w:szCs w:val="28"/>
        </w:rPr>
        <w:t>" /&gt;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&lt;Title name="</w:t>
      </w:r>
      <w:r w:rsidRPr="00DF0DAF">
        <w:rPr>
          <w:rStyle w:val="ePlanAttrValue"/>
          <w:rFonts w:cs="Courier New"/>
          <w:sz w:val="18"/>
          <w:szCs w:val="28"/>
        </w:rPr>
        <w:t>RST1\PS513165</w:t>
      </w:r>
      <w:r w:rsidRPr="00DF0DAF">
        <w:rPr>
          <w:rStyle w:val="ePlanElemName"/>
          <w:rFonts w:cs="Courier New"/>
          <w:sz w:val="18"/>
          <w:szCs w:val="28"/>
        </w:rPr>
        <w:t>" titleType="</w:t>
      </w:r>
      <w:r w:rsidRPr="00DF0DAF">
        <w:rPr>
          <w:rStyle w:val="ePlanElemEmphasisChar"/>
          <w:rFonts w:cs="Courier New"/>
          <w:sz w:val="18"/>
          <w:szCs w:val="28"/>
        </w:rPr>
        <w:t>Restriction Burden</w:t>
      </w:r>
      <w:r w:rsidRPr="00DF0DAF">
        <w:rPr>
          <w:rStyle w:val="ePlanElemName"/>
          <w:rFonts w:cs="Courier New"/>
          <w:sz w:val="18"/>
          <w:szCs w:val="28"/>
        </w:rPr>
        <w:t>" /&gt;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&lt;/Parcel&gt;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&lt;Parcel name="</w:t>
      </w:r>
      <w:r w:rsidRPr="00DF0DAF">
        <w:rPr>
          <w:rStyle w:val="ePlanAttrValue"/>
          <w:rFonts w:cs="Courier New"/>
          <w:sz w:val="18"/>
          <w:szCs w:val="28"/>
        </w:rPr>
        <w:t>7\PS513165</w:t>
      </w:r>
      <w:r w:rsidRPr="00DF0DAF">
        <w:rPr>
          <w:rStyle w:val="ePlanElemName"/>
          <w:rFonts w:cs="Courier New"/>
          <w:sz w:val="18"/>
          <w:szCs w:val="28"/>
        </w:rPr>
        <w:t>" class="</w:t>
      </w:r>
      <w:r w:rsidRPr="00DF0DAF">
        <w:rPr>
          <w:rStyle w:val="ePlanAttrValue"/>
          <w:rFonts w:cs="Courier New"/>
          <w:sz w:val="18"/>
          <w:szCs w:val="28"/>
        </w:rPr>
        <w:t>Lot</w:t>
      </w:r>
      <w:r w:rsidRPr="00DF0DAF">
        <w:rPr>
          <w:rStyle w:val="ePlanElemName"/>
          <w:rFonts w:cs="Courier New"/>
          <w:sz w:val="18"/>
          <w:szCs w:val="28"/>
        </w:rPr>
        <w:t>" parcelType="</w:t>
      </w:r>
      <w:r w:rsidRPr="00DF0DAF">
        <w:rPr>
          <w:rStyle w:val="ePlanAttrValue"/>
          <w:rFonts w:cs="Courier New"/>
          <w:sz w:val="18"/>
          <w:szCs w:val="28"/>
        </w:rPr>
        <w:t>Single</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area="</w:t>
      </w:r>
      <w:r w:rsidRPr="00DF0DAF">
        <w:rPr>
          <w:rStyle w:val="ePlanAttrValue"/>
          <w:rFonts w:cs="Courier New"/>
          <w:sz w:val="18"/>
          <w:szCs w:val="28"/>
        </w:rPr>
        <w:t>1000</w:t>
      </w:r>
      <w:r w:rsidRPr="00DF0DAF">
        <w:rPr>
          <w:rStyle w:val="ePlanElemName"/>
          <w:rFonts w:cs="Courier New"/>
          <w:sz w:val="18"/>
          <w:szCs w:val="28"/>
        </w:rPr>
        <w:t>"&gt;</w:t>
      </w:r>
      <w:r w:rsidRPr="00DF0DAF">
        <w:rPr>
          <w:rStyle w:val="ePlanElemName"/>
          <w:rFonts w:cs="Courier New"/>
          <w:sz w:val="18"/>
          <w:szCs w:val="28"/>
        </w:rPr>
        <w:br/>
      </w:r>
      <w:r w:rsidRPr="00DF0DAF">
        <w:rPr>
          <w:rFonts w:cs="Courier New"/>
          <w:sz w:val="18"/>
          <w:szCs w:val="28"/>
          <w:lang w:eastAsia="en-AU"/>
        </w:rPr>
        <w:t xml:space="preserve">          </w:t>
      </w:r>
      <w:r w:rsidRPr="00DF0DAF">
        <w:rPr>
          <w:rStyle w:val="ePlanElemName"/>
          <w:rFonts w:cs="Courier New"/>
          <w:sz w:val="18"/>
          <w:szCs w:val="28"/>
        </w:rPr>
        <w:t>&lt;!--</w:t>
      </w:r>
      <w:r w:rsidRPr="00DF0DAF">
        <w:rPr>
          <w:rFonts w:cs="Courier New"/>
          <w:color w:val="808080"/>
          <w:sz w:val="18"/>
          <w:szCs w:val="18"/>
        </w:rPr>
        <w:t xml:space="preserve"> Centre and CoordGeom Omitted </w:t>
      </w:r>
      <w:r w:rsidRPr="00DF0DAF">
        <w:rPr>
          <w:rStyle w:val="ePlanElemName"/>
          <w:rFonts w:cs="Courier New"/>
          <w:sz w:val="18"/>
          <w:szCs w:val="28"/>
        </w:rPr>
        <w:t>--&gt;</w:t>
      </w:r>
      <w:r w:rsidRPr="00DF0DAF">
        <w:rPr>
          <w:rStyle w:val="ePlanElemName"/>
          <w:rFonts w:cs="Courier New"/>
          <w:sz w:val="18"/>
          <w:szCs w:val="28"/>
        </w:rPr>
        <w:br/>
      </w:r>
      <w:r w:rsidRPr="00DF0DAF">
        <w:rPr>
          <w:rStyle w:val="ePlanAttrValue"/>
          <w:rFonts w:cs="Courier New"/>
          <w:sz w:val="18"/>
          <w:szCs w:val="28"/>
        </w:rPr>
        <w:t xml:space="preserve">                 </w:t>
      </w:r>
      <w:r w:rsidRPr="00DF0DAF">
        <w:rPr>
          <w:rStyle w:val="ePlanElemName"/>
          <w:rFonts w:cs="Courier New"/>
          <w:sz w:val="18"/>
          <w:szCs w:val="28"/>
        </w:rPr>
        <w:t>&lt;Title name="</w:t>
      </w:r>
      <w:r w:rsidRPr="00DF0DAF">
        <w:rPr>
          <w:rStyle w:val="ePlanAttrValue"/>
          <w:rFonts w:cs="Courier New"/>
          <w:sz w:val="18"/>
          <w:szCs w:val="28"/>
        </w:rPr>
        <w:t>RST1\PS513165</w:t>
      </w:r>
      <w:r w:rsidRPr="00DF0DAF">
        <w:rPr>
          <w:rStyle w:val="ePlanElemName"/>
          <w:rFonts w:cs="Courier New"/>
          <w:sz w:val="18"/>
          <w:szCs w:val="28"/>
        </w:rPr>
        <w:t>" titleType="</w:t>
      </w:r>
      <w:r w:rsidRPr="00DF0DAF">
        <w:rPr>
          <w:rStyle w:val="ePlanAttrValue"/>
          <w:rFonts w:cs="Courier New"/>
          <w:b/>
          <w:color w:val="333399"/>
          <w:sz w:val="18"/>
          <w:szCs w:val="28"/>
        </w:rPr>
        <w:t>Restriction Benefit</w:t>
      </w:r>
      <w:r w:rsidRPr="00DF0DAF">
        <w:rPr>
          <w:rStyle w:val="ePlanElemName"/>
          <w:rFonts w:cs="Courier New"/>
          <w:sz w:val="18"/>
          <w:szCs w:val="28"/>
        </w:rPr>
        <w:t>" /&gt;</w:t>
      </w:r>
    </w:p>
    <w:p w14:paraId="2FF882A1" w14:textId="23E49FD8" w:rsidR="00794FCE" w:rsidRPr="00DF0DAF" w:rsidRDefault="00866151" w:rsidP="00794FCE">
      <w:pPr>
        <w:pStyle w:val="XMLSample"/>
        <w:rPr>
          <w:rStyle w:val="ePlanElemName"/>
          <w:rFonts w:cs="Courier New"/>
          <w:sz w:val="18"/>
          <w:szCs w:val="28"/>
        </w:rPr>
      </w:pPr>
      <w:r w:rsidRPr="00DF0DAF">
        <w:rPr>
          <w:rStyle w:val="ePlanAttrValue"/>
          <w:rFonts w:cs="Courier New"/>
          <w:sz w:val="18"/>
          <w:szCs w:val="28"/>
        </w:rPr>
        <w:t xml:space="preserve">                 </w:t>
      </w:r>
      <w:r w:rsidRPr="00DF0DAF">
        <w:rPr>
          <w:rStyle w:val="ePlanElemName"/>
          <w:rFonts w:cs="Courier New"/>
          <w:sz w:val="18"/>
          <w:szCs w:val="28"/>
        </w:rPr>
        <w:t>&lt;Title name="</w:t>
      </w:r>
      <w:r w:rsidRPr="00DF0DAF">
        <w:rPr>
          <w:rStyle w:val="ePlanAttrValue"/>
          <w:rFonts w:cs="Courier New"/>
          <w:sz w:val="18"/>
          <w:szCs w:val="28"/>
        </w:rPr>
        <w:t>RST1\PS513165</w:t>
      </w:r>
      <w:r w:rsidRPr="00DF0DAF">
        <w:rPr>
          <w:rStyle w:val="ePlanElemName"/>
          <w:rFonts w:cs="Courier New"/>
          <w:sz w:val="18"/>
          <w:szCs w:val="28"/>
        </w:rPr>
        <w:t>" titleType="</w:t>
      </w:r>
      <w:r w:rsidRPr="00DF0DAF">
        <w:rPr>
          <w:rStyle w:val="ePlanElemEmphasisChar"/>
          <w:rFonts w:cs="Courier New"/>
          <w:sz w:val="18"/>
          <w:szCs w:val="28"/>
        </w:rPr>
        <w:t>Restriction Burden</w:t>
      </w:r>
      <w:r w:rsidRPr="00DF0DAF">
        <w:rPr>
          <w:rStyle w:val="ePlanElemName"/>
          <w:rFonts w:cs="Courier New"/>
          <w:sz w:val="18"/>
          <w:szCs w:val="28"/>
        </w:rPr>
        <w:t>" /&gt;</w:t>
      </w:r>
      <w:r w:rsidRPr="00DF0DAF">
        <w:rPr>
          <w:rStyle w:val="ePlanElemName"/>
          <w:rFonts w:cs="Courier New"/>
          <w:sz w:val="18"/>
          <w:szCs w:val="28"/>
        </w:rPr>
        <w:br/>
      </w:r>
      <w:r w:rsidR="00794FCE" w:rsidRPr="00DF0DAF">
        <w:rPr>
          <w:rStyle w:val="ePlanAttrValue"/>
          <w:rFonts w:cs="Courier New"/>
          <w:sz w:val="18"/>
          <w:szCs w:val="28"/>
        </w:rPr>
        <w:t xml:space="preserve">          </w:t>
      </w:r>
      <w:r w:rsidR="00794FCE" w:rsidRPr="00DF0DAF">
        <w:rPr>
          <w:rStyle w:val="ePlanElemName"/>
          <w:rFonts w:cs="Courier New"/>
          <w:sz w:val="18"/>
          <w:szCs w:val="28"/>
        </w:rPr>
        <w:t>&lt;/Parcel&gt;</w:t>
      </w:r>
      <w:r w:rsidR="00794FCE" w:rsidRPr="00DF0DAF">
        <w:rPr>
          <w:rStyle w:val="ePlanElemName"/>
          <w:rFonts w:cs="Courier New"/>
          <w:sz w:val="18"/>
          <w:szCs w:val="28"/>
        </w:rPr>
        <w:br/>
        <w:t>&lt;/Parcels&gt;</w:t>
      </w:r>
    </w:p>
    <w:p w14:paraId="6BB8323A" w14:textId="14D4E9A1" w:rsidR="00794FCE" w:rsidRPr="00DB1C28" w:rsidRDefault="00794FCE" w:rsidP="00DB1C28">
      <w:pPr>
        <w:pStyle w:val="Heading3"/>
        <w:ind w:hanging="1844"/>
      </w:pPr>
      <w:bookmarkStart w:id="87" w:name="_Toc526515082"/>
      <w:bookmarkStart w:id="88" w:name="_Toc83902873"/>
      <w:r w:rsidRPr="00DB1C28">
        <w:t>Depth Limitation</w:t>
      </w:r>
      <w:bookmarkEnd w:id="87"/>
      <w:bookmarkEnd w:id="88"/>
    </w:p>
    <w:p w14:paraId="146BCFD0" w14:textId="77777777" w:rsidR="00794FCE" w:rsidRDefault="00794FCE" w:rsidP="00DB1C28">
      <w:pPr>
        <w:pStyle w:val="BodyText"/>
      </w:pPr>
      <w:r>
        <w:t>Depth limitation is a type of restriction that originates from the original crown grant. It is classically captured as a notation on the plan but in ePlan is captured as a non-spatial parcel.</w:t>
      </w:r>
    </w:p>
    <w:tbl>
      <w:tblPr>
        <w:tblStyle w:val="TableGrid"/>
        <w:tblpPr w:leftFromText="180" w:rightFromText="180" w:vertAnchor="text" w:horzAnchor="margin" w:tblpY="17"/>
        <w:tblW w:w="5000" w:type="pct"/>
        <w:tblLook w:val="04A0" w:firstRow="1" w:lastRow="0" w:firstColumn="1" w:lastColumn="0" w:noHBand="0" w:noVBand="1"/>
      </w:tblPr>
      <w:tblGrid>
        <w:gridCol w:w="1319"/>
        <w:gridCol w:w="8320"/>
      </w:tblGrid>
      <w:tr w:rsidR="00AD0ABF" w:rsidRPr="003631D8" w14:paraId="663A18B9"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84" w:type="pct"/>
          </w:tcPr>
          <w:p w14:paraId="0710120B" w14:textId="77777777" w:rsidR="00794FCE" w:rsidRPr="004D5DB6" w:rsidRDefault="00794FCE" w:rsidP="00DB1C28">
            <w:pPr>
              <w:pStyle w:val="TableHeadingLeft"/>
              <w:rPr>
                <w:color w:val="363534" w:themeColor="text1"/>
              </w:rPr>
            </w:pPr>
            <w:r w:rsidRPr="004D5DB6">
              <w:rPr>
                <w:color w:val="363534" w:themeColor="text1"/>
              </w:rPr>
              <w:t>Attribute</w:t>
            </w:r>
          </w:p>
        </w:tc>
        <w:tc>
          <w:tcPr>
            <w:tcW w:w="4316" w:type="pct"/>
          </w:tcPr>
          <w:p w14:paraId="0E90DB4F"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01480044" w14:textId="77777777" w:rsidTr="00DB1C28">
        <w:trPr>
          <w:cantSplit/>
        </w:trPr>
        <w:tc>
          <w:tcPr>
            <w:tcW w:w="0" w:type="pct"/>
          </w:tcPr>
          <w:p w14:paraId="5DD365CB" w14:textId="77777777" w:rsidR="00794FCE" w:rsidRPr="009C4F87" w:rsidRDefault="00794FCE" w:rsidP="00DB1C28">
            <w:pPr>
              <w:pStyle w:val="TableTextLeft"/>
            </w:pPr>
            <w:r w:rsidRPr="009C4F87">
              <w:t>name</w:t>
            </w:r>
          </w:p>
        </w:tc>
        <w:tc>
          <w:tcPr>
            <w:tcW w:w="0" w:type="pct"/>
          </w:tcPr>
          <w:p w14:paraId="11F50EDD" w14:textId="139BE0EB" w:rsidR="00794FCE" w:rsidRPr="009B5B59" w:rsidRDefault="00794FCE" w:rsidP="00DB1C28">
            <w:pPr>
              <w:pStyle w:val="TableTextLeft"/>
            </w:pPr>
            <w:r w:rsidRPr="009C4F87">
              <w:t>DL[</w:t>
            </w:r>
            <w:r>
              <w:t>#</w:t>
            </w:r>
            <w:r w:rsidRPr="009C4F87">
              <w:t xml:space="preserve">] </w:t>
            </w:r>
            <w:r w:rsidR="00DD37E2">
              <w:t>e.g.</w:t>
            </w:r>
            <w:r>
              <w:t xml:space="preserve"> </w:t>
            </w:r>
            <w:r w:rsidRPr="008434BA">
              <w:rPr>
                <w:rStyle w:val="ePlanCodeChar"/>
              </w:rPr>
              <w:t>DL</w:t>
            </w:r>
            <w:r>
              <w:rPr>
                <w:rStyle w:val="ePlanCodeChar"/>
              </w:rPr>
              <w:t>1</w:t>
            </w:r>
          </w:p>
        </w:tc>
      </w:tr>
      <w:tr w:rsidR="00AD0ABF" w14:paraId="69D8982D" w14:textId="77777777" w:rsidTr="00DB1C28">
        <w:trPr>
          <w:cantSplit/>
        </w:trPr>
        <w:tc>
          <w:tcPr>
            <w:tcW w:w="0" w:type="pct"/>
          </w:tcPr>
          <w:p w14:paraId="423EEB39" w14:textId="77777777" w:rsidR="00794FCE" w:rsidRPr="009C4F87" w:rsidRDefault="00794FCE" w:rsidP="00DB1C28">
            <w:pPr>
              <w:pStyle w:val="TableTextLeft"/>
            </w:pPr>
            <w:r w:rsidRPr="009C4F87">
              <w:t>desc</w:t>
            </w:r>
          </w:p>
        </w:tc>
        <w:tc>
          <w:tcPr>
            <w:tcW w:w="0" w:type="pct"/>
          </w:tcPr>
          <w:p w14:paraId="02D2BE3B" w14:textId="5E105B08" w:rsidR="00794FCE" w:rsidRPr="009C4F87" w:rsidRDefault="00794FCE" w:rsidP="00DB1C28">
            <w:pPr>
              <w:pStyle w:val="TableTextLeft"/>
            </w:pPr>
            <w:r w:rsidRPr="009C4F87">
              <w:t xml:space="preserve">Depth of the depth limitation </w:t>
            </w:r>
            <w:r w:rsidR="00DD37E2">
              <w:t>e.g.</w:t>
            </w:r>
            <w:r w:rsidRPr="009C4F87">
              <w:t xml:space="preserve"> 15 metres</w:t>
            </w:r>
          </w:p>
        </w:tc>
      </w:tr>
      <w:tr w:rsidR="00AD0ABF" w14:paraId="3805F41E" w14:textId="77777777" w:rsidTr="00DB1C28">
        <w:trPr>
          <w:cantSplit/>
        </w:trPr>
        <w:tc>
          <w:tcPr>
            <w:tcW w:w="0" w:type="pct"/>
          </w:tcPr>
          <w:p w14:paraId="3552DFC6" w14:textId="77777777" w:rsidR="00794FCE" w:rsidRPr="009C4F87" w:rsidRDefault="00794FCE" w:rsidP="00DB1C28">
            <w:pPr>
              <w:pStyle w:val="TableTextLeft"/>
            </w:pPr>
            <w:r w:rsidRPr="009C4F87">
              <w:t>class</w:t>
            </w:r>
          </w:p>
        </w:tc>
        <w:tc>
          <w:tcPr>
            <w:tcW w:w="0" w:type="pct"/>
          </w:tcPr>
          <w:p w14:paraId="475F8F36" w14:textId="77777777" w:rsidR="00794FCE" w:rsidRPr="009C4F87" w:rsidRDefault="00794FCE" w:rsidP="00DB1C28">
            <w:pPr>
              <w:pStyle w:val="TableTextLeft"/>
            </w:pPr>
            <w:r w:rsidRPr="009C4F87">
              <w:t>"Depth Limitation"</w:t>
            </w:r>
          </w:p>
        </w:tc>
      </w:tr>
      <w:tr w:rsidR="00AD0ABF" w14:paraId="02829444" w14:textId="77777777" w:rsidTr="00DB1C28">
        <w:trPr>
          <w:cantSplit/>
        </w:trPr>
        <w:tc>
          <w:tcPr>
            <w:tcW w:w="0" w:type="pct"/>
          </w:tcPr>
          <w:p w14:paraId="5772F325" w14:textId="77777777" w:rsidR="00794FCE" w:rsidRPr="009C4F87" w:rsidRDefault="00794FCE" w:rsidP="00DB1C28">
            <w:pPr>
              <w:pStyle w:val="TableTextLeft"/>
            </w:pPr>
            <w:r w:rsidRPr="009C4F87">
              <w:t>state</w:t>
            </w:r>
          </w:p>
        </w:tc>
        <w:tc>
          <w:tcPr>
            <w:tcW w:w="0" w:type="pct"/>
          </w:tcPr>
          <w:p w14:paraId="6FE6C0E2" w14:textId="77777777" w:rsidR="00794FCE" w:rsidRPr="009C4F87" w:rsidRDefault="00794FCE" w:rsidP="00DB1C28">
            <w:pPr>
              <w:pStyle w:val="TableTextLeft"/>
            </w:pPr>
            <w:r w:rsidRPr="009C4F87">
              <w:t>"Existing" (cannot be "Created")</w:t>
            </w:r>
          </w:p>
        </w:tc>
      </w:tr>
      <w:tr w:rsidR="00AD0ABF" w14:paraId="4505C8D9" w14:textId="77777777" w:rsidTr="00DB1C28">
        <w:trPr>
          <w:cantSplit/>
        </w:trPr>
        <w:tc>
          <w:tcPr>
            <w:tcW w:w="0" w:type="pct"/>
          </w:tcPr>
          <w:p w14:paraId="667EB969" w14:textId="6E6EEC4A" w:rsidR="00794FCE" w:rsidRPr="009C4F87" w:rsidRDefault="0022672E" w:rsidP="00DB1C28">
            <w:pPr>
              <w:pStyle w:val="TableTextLeft"/>
            </w:pPr>
            <w:r>
              <w:t>parcelFormat</w:t>
            </w:r>
          </w:p>
        </w:tc>
        <w:tc>
          <w:tcPr>
            <w:tcW w:w="0" w:type="pct"/>
          </w:tcPr>
          <w:p w14:paraId="269BE0A4" w14:textId="77777777" w:rsidR="00794FCE" w:rsidRPr="009C4F87" w:rsidRDefault="00794FCE" w:rsidP="00DB1C28">
            <w:pPr>
              <w:pStyle w:val="TableTextLeft"/>
            </w:pPr>
            <w:r w:rsidRPr="00966D24">
              <w:t>"</w:t>
            </w:r>
            <w:r>
              <w:t>Standard</w:t>
            </w:r>
            <w:r w:rsidRPr="00966D24">
              <w:t>"</w:t>
            </w:r>
          </w:p>
        </w:tc>
      </w:tr>
      <w:tr w:rsidR="00AD0ABF" w14:paraId="41C7BA52" w14:textId="77777777" w:rsidTr="00DB1C28">
        <w:trPr>
          <w:cantSplit/>
        </w:trPr>
        <w:tc>
          <w:tcPr>
            <w:tcW w:w="0" w:type="pct"/>
          </w:tcPr>
          <w:p w14:paraId="09F6FB6F" w14:textId="77777777" w:rsidR="00794FCE" w:rsidRPr="009C4F87" w:rsidRDefault="00794FCE" w:rsidP="00DB1C28">
            <w:pPr>
              <w:pStyle w:val="TableTextLeft"/>
            </w:pPr>
            <w:r w:rsidRPr="009C4F87">
              <w:t>parcelType</w:t>
            </w:r>
          </w:p>
        </w:tc>
        <w:tc>
          <w:tcPr>
            <w:tcW w:w="0" w:type="pct"/>
          </w:tcPr>
          <w:p w14:paraId="6318998E" w14:textId="77777777" w:rsidR="00794FCE" w:rsidRPr="009C4F87" w:rsidRDefault="00794FCE" w:rsidP="00DB1C28">
            <w:pPr>
              <w:pStyle w:val="TableTextLeft"/>
            </w:pPr>
            <w:r w:rsidRPr="009C4F87">
              <w:t>"Single"</w:t>
            </w:r>
          </w:p>
        </w:tc>
      </w:tr>
    </w:tbl>
    <w:p w14:paraId="0FF1C3C6" w14:textId="77777777" w:rsidR="00794FCE" w:rsidRDefault="00794FCE" w:rsidP="00794FCE">
      <w:pPr>
        <w:pStyle w:val="DSEBody"/>
      </w:pPr>
    </w:p>
    <w:p w14:paraId="4391D7E0" w14:textId="77777777" w:rsidR="00794FCE" w:rsidRPr="00DB1C28" w:rsidRDefault="00794FCE" w:rsidP="00DB1C28">
      <w:pPr>
        <w:pStyle w:val="BodyText"/>
        <w:rPr>
          <w:bCs/>
          <w:snapToGrid w:val="0"/>
        </w:rPr>
      </w:pPr>
      <w:r w:rsidRPr="00DB1C28">
        <w:rPr>
          <w:b/>
          <w:bCs/>
          <w:snapToGrid w:val="0"/>
        </w:rPr>
        <w:t xml:space="preserve">LandXML Example </w:t>
      </w:r>
    </w:p>
    <w:p w14:paraId="4D137B0D" w14:textId="77777777" w:rsidR="00794FCE" w:rsidRPr="00DF0DAF" w:rsidRDefault="00794FCE" w:rsidP="00794FCE">
      <w:pPr>
        <w:pStyle w:val="XMLSample"/>
        <w:rPr>
          <w:rStyle w:val="ePlanElemName"/>
          <w:rFonts w:cs="Courier New"/>
          <w:sz w:val="18"/>
          <w:szCs w:val="28"/>
        </w:rPr>
      </w:pPr>
      <w:r w:rsidRPr="00DF0DAF">
        <w:rPr>
          <w:rStyle w:val="ePlanElemName"/>
          <w:rFonts w:cs="Courier New"/>
          <w:sz w:val="18"/>
          <w:szCs w:val="28"/>
        </w:rPr>
        <w:t>&lt;Parcels&gt;</w:t>
      </w:r>
    </w:p>
    <w:p w14:paraId="7F6470EB" w14:textId="3926F106" w:rsidR="00794FCE" w:rsidRPr="00DF0DAF" w:rsidRDefault="00794FCE" w:rsidP="00794FCE">
      <w:pPr>
        <w:pStyle w:val="XMLSample"/>
        <w:rPr>
          <w:rStyle w:val="ePlanElemName"/>
          <w:rFonts w:cs="Courier New"/>
          <w:sz w:val="18"/>
          <w:szCs w:val="28"/>
        </w:rPr>
      </w:pPr>
      <w:r w:rsidRPr="00DF0DAF">
        <w:rPr>
          <w:rStyle w:val="ePlanAttrValue"/>
          <w:rFonts w:cs="Courier New"/>
          <w:sz w:val="18"/>
          <w:szCs w:val="28"/>
        </w:rPr>
        <w:t xml:space="preserve">       </w:t>
      </w:r>
      <w:r w:rsidRPr="00DF0DAF">
        <w:rPr>
          <w:rStyle w:val="ePlanElemName"/>
          <w:rFonts w:cs="Courier New"/>
          <w:sz w:val="18"/>
          <w:szCs w:val="28"/>
        </w:rPr>
        <w:t>&lt;Parcel name="</w:t>
      </w:r>
      <w:r w:rsidRPr="00DF0DAF">
        <w:rPr>
          <w:rStyle w:val="ePlanElemEmphasisChar"/>
          <w:rFonts w:cs="Courier New"/>
          <w:sz w:val="18"/>
          <w:szCs w:val="28"/>
        </w:rPr>
        <w:t>DL1</w:t>
      </w:r>
      <w:r w:rsidRPr="00DF0DAF">
        <w:rPr>
          <w:rStyle w:val="ePlanElemName"/>
          <w:rFonts w:cs="Courier New"/>
          <w:sz w:val="18"/>
          <w:szCs w:val="28"/>
        </w:rPr>
        <w:t>" desc="</w:t>
      </w:r>
      <w:r w:rsidRPr="00DF0DAF">
        <w:rPr>
          <w:rStyle w:val="ePlanAttrValue"/>
          <w:rFonts w:cs="Courier New"/>
          <w:sz w:val="18"/>
          <w:szCs w:val="28"/>
        </w:rPr>
        <w:t>15 metres</w:t>
      </w:r>
      <w:r w:rsidRPr="00DF0DAF">
        <w:rPr>
          <w:rStyle w:val="ePlanElemName"/>
          <w:rFonts w:cs="Courier New"/>
          <w:sz w:val="18"/>
          <w:szCs w:val="28"/>
        </w:rPr>
        <w:t>" class="</w:t>
      </w:r>
      <w:r w:rsidRPr="00DF0DAF">
        <w:rPr>
          <w:rStyle w:val="ePlanAttrValue"/>
          <w:rFonts w:cs="Courier New"/>
          <w:sz w:val="18"/>
          <w:szCs w:val="28"/>
        </w:rPr>
        <w:t>Depth Limitation</w:t>
      </w:r>
      <w:r w:rsidRPr="00DF0DAF">
        <w:rPr>
          <w:rStyle w:val="ePlanElemName"/>
          <w:rFonts w:cs="Courier New"/>
          <w:sz w:val="18"/>
          <w:szCs w:val="28"/>
        </w:rPr>
        <w:t>" state="</w:t>
      </w:r>
      <w:r w:rsidRPr="00DF0DAF">
        <w:rPr>
          <w:rStyle w:val="ePlanAttrValue"/>
          <w:rFonts w:cs="Courier New"/>
          <w:sz w:val="18"/>
          <w:szCs w:val="28"/>
        </w:rPr>
        <w:t>existing</w:t>
      </w:r>
      <w:r w:rsidRPr="00DF0DAF">
        <w:rPr>
          <w:rStyle w:val="ePlanElemName"/>
          <w:rFonts w:cs="Courier New"/>
          <w:sz w:val="18"/>
          <w:szCs w:val="28"/>
        </w:rPr>
        <w:t>" parcelType="</w:t>
      </w:r>
      <w:r w:rsidRPr="00DF0DAF">
        <w:rPr>
          <w:rStyle w:val="ePlanAttrValue"/>
          <w:rFonts w:cs="Courier New"/>
          <w:sz w:val="18"/>
          <w:szCs w:val="28"/>
        </w:rPr>
        <w:t>Single</w:t>
      </w:r>
      <w:r w:rsidRPr="00DF0DAF">
        <w:rPr>
          <w:rStyle w:val="ePlanElemName"/>
          <w:rFonts w:cs="Courier New"/>
          <w:sz w:val="18"/>
          <w:szCs w:val="28"/>
        </w:rPr>
        <w:t>"/&gt;</w:t>
      </w:r>
    </w:p>
    <w:p w14:paraId="4B4CE759" w14:textId="77777777" w:rsidR="00794FCE" w:rsidRPr="00DF0DAF" w:rsidRDefault="00794FCE" w:rsidP="00794FCE">
      <w:pPr>
        <w:pStyle w:val="XMLSample"/>
        <w:rPr>
          <w:rFonts w:cs="Courier New"/>
          <w:noProof/>
          <w:sz w:val="18"/>
          <w:szCs w:val="28"/>
        </w:rPr>
      </w:pPr>
      <w:r w:rsidRPr="00DF0DAF">
        <w:rPr>
          <w:rStyle w:val="ePlanElemName"/>
          <w:rFonts w:cs="Courier New"/>
          <w:sz w:val="18"/>
          <w:szCs w:val="28"/>
        </w:rPr>
        <w:t>&lt;/Parcels&gt;</w:t>
      </w:r>
    </w:p>
    <w:p w14:paraId="60542476" w14:textId="16F5DC0D" w:rsidR="00794FCE" w:rsidRPr="00DB1C28" w:rsidRDefault="00794FCE" w:rsidP="00DB1C28">
      <w:pPr>
        <w:pStyle w:val="Heading3"/>
        <w:ind w:hanging="1844"/>
      </w:pPr>
      <w:bookmarkStart w:id="89" w:name="_Toc526515083"/>
      <w:bookmarkStart w:id="90" w:name="_Toc83902874"/>
      <w:r w:rsidRPr="00DB1C28">
        <w:t>Owners Corporation</w:t>
      </w:r>
      <w:bookmarkEnd w:id="89"/>
      <w:bookmarkEnd w:id="90"/>
    </w:p>
    <w:p w14:paraId="1707A89F" w14:textId="1B76D7F5" w:rsidR="00794FCE" w:rsidRPr="00FE3326" w:rsidRDefault="00794FCE" w:rsidP="00DB1C28">
      <w:pPr>
        <w:pStyle w:val="BodyText"/>
      </w:pPr>
      <w:r w:rsidRPr="00FE3326">
        <w:t xml:space="preserve">An Owners Corporation Schedule is captured using a non-spatial </w:t>
      </w:r>
      <w:r w:rsidRPr="00FE3326">
        <w:rPr>
          <w:rStyle w:val="ePlanCodeChar"/>
          <w:sz w:val="20"/>
          <w:szCs w:val="20"/>
        </w:rPr>
        <w:t>Parcel</w:t>
      </w:r>
      <w:r w:rsidRPr="00FE3326">
        <w:t xml:space="preserve"> element. It does not require coordinate geometry or title references. The table </w:t>
      </w:r>
      <w:r w:rsidR="00270D17">
        <w:t xml:space="preserve">below </w:t>
      </w:r>
      <w:r w:rsidRPr="00FE3326">
        <w:t xml:space="preserve">shows the expected attribute values for an Owners Corporation </w:t>
      </w:r>
      <w:r w:rsidRPr="00FE3326">
        <w:rPr>
          <w:rStyle w:val="ePlanCodeChar"/>
          <w:sz w:val="20"/>
          <w:szCs w:val="20"/>
        </w:rPr>
        <w:t>Parcel</w:t>
      </w:r>
      <w:r w:rsidRPr="00FE3326">
        <w:t>.</w:t>
      </w:r>
    </w:p>
    <w:p w14:paraId="1BDCA8DE" w14:textId="77777777" w:rsidR="00794FCE" w:rsidRDefault="00794FCE" w:rsidP="00DB1C28">
      <w:pPr>
        <w:pStyle w:val="BodyText"/>
      </w:pPr>
      <w:r w:rsidRPr="00FE3326">
        <w:t>Owners Corporations must be linked to their member lots and common property.</w:t>
      </w:r>
    </w:p>
    <w:tbl>
      <w:tblPr>
        <w:tblStyle w:val="TableGrid"/>
        <w:tblpPr w:leftFromText="180" w:rightFromText="180" w:vertAnchor="text" w:horzAnchor="margin" w:tblpY="165"/>
        <w:tblW w:w="5000" w:type="pct"/>
        <w:tblLook w:val="04A0" w:firstRow="1" w:lastRow="0" w:firstColumn="1" w:lastColumn="0" w:noHBand="0" w:noVBand="1"/>
      </w:tblPr>
      <w:tblGrid>
        <w:gridCol w:w="1313"/>
        <w:gridCol w:w="8326"/>
      </w:tblGrid>
      <w:tr w:rsidR="00AD0ABF" w:rsidRPr="003631D8" w14:paraId="049DD537" w14:textId="77777777" w:rsidTr="00AD0AB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81" w:type="pct"/>
          </w:tcPr>
          <w:p w14:paraId="7B46FC99" w14:textId="77777777" w:rsidR="00794FCE" w:rsidRPr="004D5DB6" w:rsidRDefault="00794FCE" w:rsidP="00DB1C28">
            <w:pPr>
              <w:pStyle w:val="TableHeadingLeft"/>
              <w:rPr>
                <w:color w:val="363534" w:themeColor="text1"/>
              </w:rPr>
            </w:pPr>
            <w:r w:rsidRPr="004D5DB6">
              <w:rPr>
                <w:color w:val="363534" w:themeColor="text1"/>
              </w:rPr>
              <w:t>Attribute</w:t>
            </w:r>
          </w:p>
        </w:tc>
        <w:tc>
          <w:tcPr>
            <w:tcW w:w="4319" w:type="pct"/>
          </w:tcPr>
          <w:p w14:paraId="6D55835F" w14:textId="77777777" w:rsidR="00794FCE" w:rsidRPr="004D5DB6" w:rsidRDefault="00794FCE" w:rsidP="00DB1C28">
            <w:pPr>
              <w:pStyle w:val="TableHeadingLeft"/>
              <w:cnfStyle w:val="100000000000" w:firstRow="1" w:lastRow="0" w:firstColumn="0" w:lastColumn="0" w:oddVBand="0" w:evenVBand="0" w:oddHBand="0" w:evenHBand="0" w:firstRowFirstColumn="0" w:firstRowLastColumn="0" w:lastRowFirstColumn="0" w:lastRowLastColumn="0"/>
              <w:rPr>
                <w:color w:val="363534" w:themeColor="text1"/>
              </w:rPr>
            </w:pPr>
            <w:r w:rsidRPr="004D5DB6">
              <w:rPr>
                <w:color w:val="363534" w:themeColor="text1"/>
              </w:rPr>
              <w:t>Expected Value</w:t>
            </w:r>
          </w:p>
        </w:tc>
      </w:tr>
      <w:tr w:rsidR="00AD0ABF" w14:paraId="7EBB041E" w14:textId="77777777" w:rsidTr="00DB1C28">
        <w:trPr>
          <w:cantSplit/>
        </w:trPr>
        <w:tc>
          <w:tcPr>
            <w:tcW w:w="0" w:type="pct"/>
          </w:tcPr>
          <w:p w14:paraId="360962A4" w14:textId="77777777" w:rsidR="00794FCE" w:rsidRPr="00966D24" w:rsidRDefault="00794FCE" w:rsidP="00DB1C28">
            <w:pPr>
              <w:pStyle w:val="TableTextLeft"/>
            </w:pPr>
            <w:r w:rsidRPr="00966D24">
              <w:t>name</w:t>
            </w:r>
          </w:p>
        </w:tc>
        <w:tc>
          <w:tcPr>
            <w:tcW w:w="0" w:type="pct"/>
          </w:tcPr>
          <w:p w14:paraId="211A083E" w14:textId="34811C92" w:rsidR="00794FCE" w:rsidRPr="009B5B59" w:rsidRDefault="00794FCE" w:rsidP="00DB1C28">
            <w:pPr>
              <w:pStyle w:val="TableTextLeft"/>
            </w:pPr>
            <w:r w:rsidRPr="00966D24">
              <w:t xml:space="preserve">OC [#] \ [Plan Number] </w:t>
            </w:r>
            <w:r w:rsidR="00DD37E2">
              <w:t>e.g.</w:t>
            </w:r>
            <w:r>
              <w:t xml:space="preserve"> </w:t>
            </w:r>
            <w:r w:rsidRPr="008434BA">
              <w:rPr>
                <w:rStyle w:val="ePlanCodeChar"/>
              </w:rPr>
              <w:t>OC1\PS123456</w:t>
            </w:r>
          </w:p>
        </w:tc>
      </w:tr>
      <w:tr w:rsidR="00AD0ABF" w14:paraId="1359AB1E" w14:textId="77777777" w:rsidTr="00DB1C28">
        <w:trPr>
          <w:cantSplit/>
        </w:trPr>
        <w:tc>
          <w:tcPr>
            <w:tcW w:w="0" w:type="pct"/>
          </w:tcPr>
          <w:p w14:paraId="6799EBAE" w14:textId="77777777" w:rsidR="00794FCE" w:rsidRPr="00966D24" w:rsidRDefault="00794FCE" w:rsidP="00DB1C28">
            <w:pPr>
              <w:pStyle w:val="TableTextLeft"/>
            </w:pPr>
            <w:r w:rsidRPr="00966D24">
              <w:t>class</w:t>
            </w:r>
          </w:p>
        </w:tc>
        <w:tc>
          <w:tcPr>
            <w:tcW w:w="0" w:type="pct"/>
          </w:tcPr>
          <w:p w14:paraId="16F36AEC" w14:textId="77777777" w:rsidR="00794FCE" w:rsidRPr="00966D24" w:rsidRDefault="00794FCE" w:rsidP="00DB1C28">
            <w:pPr>
              <w:pStyle w:val="TableTextLeft"/>
            </w:pPr>
            <w:r w:rsidRPr="00966D24">
              <w:t>"Owners Corporation"</w:t>
            </w:r>
          </w:p>
        </w:tc>
      </w:tr>
      <w:tr w:rsidR="00AD0ABF" w14:paraId="2B893C57" w14:textId="77777777" w:rsidTr="00DB1C28">
        <w:trPr>
          <w:cantSplit/>
        </w:trPr>
        <w:tc>
          <w:tcPr>
            <w:tcW w:w="0" w:type="pct"/>
          </w:tcPr>
          <w:p w14:paraId="72064708" w14:textId="77777777" w:rsidR="00794FCE" w:rsidRPr="00966D24" w:rsidRDefault="00794FCE" w:rsidP="00DB1C28">
            <w:pPr>
              <w:pStyle w:val="TableTextLeft"/>
            </w:pPr>
            <w:r w:rsidRPr="00966D24">
              <w:t>state</w:t>
            </w:r>
          </w:p>
        </w:tc>
        <w:tc>
          <w:tcPr>
            <w:tcW w:w="0" w:type="pct"/>
          </w:tcPr>
          <w:p w14:paraId="75DFF364" w14:textId="3D2F7B1B" w:rsidR="00794FCE" w:rsidRPr="00966D24" w:rsidRDefault="00794FCE" w:rsidP="00DB1C28">
            <w:pPr>
              <w:pStyle w:val="TableTextLeft"/>
            </w:pPr>
            <w:r w:rsidRPr="00966D24">
              <w:t>"created", "affected", "extinguished"</w:t>
            </w:r>
            <w:r w:rsidR="0003606D">
              <w:t xml:space="preserve">, </w:t>
            </w:r>
            <w:r w:rsidR="0003606D" w:rsidRPr="00966D24">
              <w:t>"</w:t>
            </w:r>
            <w:r w:rsidR="0003606D">
              <w:t>existing</w:t>
            </w:r>
            <w:r w:rsidR="0003606D" w:rsidRPr="00966D24">
              <w:t>"</w:t>
            </w:r>
          </w:p>
        </w:tc>
      </w:tr>
      <w:tr w:rsidR="00AD0ABF" w14:paraId="275E23AF" w14:textId="77777777" w:rsidTr="00DB1C28">
        <w:trPr>
          <w:cantSplit/>
        </w:trPr>
        <w:tc>
          <w:tcPr>
            <w:tcW w:w="0" w:type="pct"/>
          </w:tcPr>
          <w:p w14:paraId="4ADC9691" w14:textId="77777777" w:rsidR="00794FCE" w:rsidRPr="00966D24" w:rsidRDefault="00794FCE" w:rsidP="00DB1C28">
            <w:pPr>
              <w:pStyle w:val="TableTextLeft"/>
            </w:pPr>
            <w:r w:rsidRPr="00966D24">
              <w:t>parcelType</w:t>
            </w:r>
          </w:p>
        </w:tc>
        <w:tc>
          <w:tcPr>
            <w:tcW w:w="0" w:type="pct"/>
          </w:tcPr>
          <w:p w14:paraId="0B892507" w14:textId="77777777" w:rsidR="00794FCE" w:rsidRPr="00966D24" w:rsidRDefault="00794FCE" w:rsidP="00DB1C28">
            <w:pPr>
              <w:pStyle w:val="TableTextLeft"/>
            </w:pPr>
            <w:r w:rsidRPr="00966D24">
              <w:t>"Single"</w:t>
            </w:r>
          </w:p>
        </w:tc>
      </w:tr>
      <w:tr w:rsidR="00AD0ABF" w14:paraId="095F549C" w14:textId="77777777" w:rsidTr="00DB1C28">
        <w:trPr>
          <w:cantSplit/>
        </w:trPr>
        <w:tc>
          <w:tcPr>
            <w:tcW w:w="0" w:type="pct"/>
          </w:tcPr>
          <w:p w14:paraId="618BB582" w14:textId="77777777" w:rsidR="00794FCE" w:rsidRPr="00966D24" w:rsidRDefault="00794FCE" w:rsidP="00DB1C28">
            <w:pPr>
              <w:pStyle w:val="TableTextLeft"/>
            </w:pPr>
            <w:r w:rsidRPr="00966D24">
              <w:t>useOfParcel</w:t>
            </w:r>
          </w:p>
        </w:tc>
        <w:tc>
          <w:tcPr>
            <w:tcW w:w="0" w:type="pct"/>
          </w:tcPr>
          <w:p w14:paraId="47BF1A43" w14:textId="1B84C031" w:rsidR="00794FCE" w:rsidRPr="00966D24" w:rsidRDefault="00794FCE" w:rsidP="00DB1C28">
            <w:pPr>
              <w:pStyle w:val="TableTextLeft"/>
            </w:pPr>
            <w:r w:rsidRPr="00966D24">
              <w:t>"Unlimited"</w:t>
            </w:r>
            <w:r>
              <w:t>,</w:t>
            </w:r>
            <w:r w:rsidRPr="00966D24">
              <w:t xml:space="preserve"> "Limited to C</w:t>
            </w:r>
            <w:r w:rsidR="00665AA9">
              <w:t xml:space="preserve">ommon </w:t>
            </w:r>
            <w:r w:rsidRPr="00966D24">
              <w:t>P</w:t>
            </w:r>
            <w:r w:rsidR="00665AA9">
              <w:t>roperty</w:t>
            </w:r>
            <w:r w:rsidRPr="00966D24">
              <w:t>"</w:t>
            </w:r>
            <w:r>
              <w:t>,</w:t>
            </w:r>
            <w:r w:rsidRPr="00966D24">
              <w:t xml:space="preserve"> "Limited"</w:t>
            </w:r>
          </w:p>
        </w:tc>
      </w:tr>
    </w:tbl>
    <w:p w14:paraId="293D971A" w14:textId="6FC38F67" w:rsidR="00794FCE" w:rsidRDefault="00794FCE" w:rsidP="00794FCE">
      <w:pPr>
        <w:pStyle w:val="DSEBody"/>
        <w:rPr>
          <w:rFonts w:ascii="Tahoma" w:hAnsi="Tahoma" w:cs="Times New Roman"/>
          <w:color w:val="000000"/>
          <w:sz w:val="20"/>
          <w:szCs w:val="20"/>
        </w:rPr>
      </w:pPr>
    </w:p>
    <w:p w14:paraId="3C614DDE" w14:textId="77777777" w:rsidR="00AB5184" w:rsidRDefault="00AB5184" w:rsidP="00794FCE">
      <w:pPr>
        <w:pStyle w:val="DSEBody"/>
        <w:rPr>
          <w:rFonts w:ascii="Tahoma" w:hAnsi="Tahoma" w:cs="Times New Roman"/>
          <w:color w:val="000000"/>
          <w:sz w:val="20"/>
          <w:szCs w:val="20"/>
        </w:rPr>
      </w:pPr>
    </w:p>
    <w:p w14:paraId="6B05463D" w14:textId="77777777" w:rsidR="00794FCE" w:rsidRPr="00FE3326" w:rsidRDefault="00794FCE" w:rsidP="00DB1C28">
      <w:pPr>
        <w:pStyle w:val="BodyText"/>
      </w:pPr>
      <w:r w:rsidRPr="00FE3326">
        <w:t>The following rules apply when capturing Owners Corporations:</w:t>
      </w:r>
    </w:p>
    <w:p w14:paraId="44648181" w14:textId="77777777" w:rsidR="00794FCE" w:rsidRPr="003E40E0" w:rsidRDefault="00794FCE" w:rsidP="00DB1C28">
      <w:pPr>
        <w:pStyle w:val="ListBullet"/>
      </w:pPr>
      <w:r w:rsidRPr="00FE3326">
        <w:t xml:space="preserve">All </w:t>
      </w:r>
      <w:r w:rsidRPr="008C43CC">
        <w:t>plans</w:t>
      </w:r>
      <w:r w:rsidRPr="00FE3326">
        <w:t xml:space="preserve"> with </w:t>
      </w:r>
      <w:r w:rsidRPr="00AD0ABF">
        <w:t>Owners Corporations must specify "Owners Corporation Act 2006" in the</w:t>
      </w:r>
      <w:r w:rsidRPr="007723ED">
        <w:t xml:space="preserve"> </w:t>
      </w:r>
      <w:r w:rsidRPr="00DF0DAF">
        <w:rPr>
          <w:rStyle w:val="ePlanCodeChar"/>
          <w:szCs w:val="18"/>
        </w:rPr>
        <w:t>HeadOfPower</w:t>
      </w:r>
      <w:r w:rsidRPr="00DF0DAF">
        <w:rPr>
          <w:sz w:val="18"/>
          <w:szCs w:val="18"/>
        </w:rPr>
        <w:t xml:space="preserve"> </w:t>
      </w:r>
      <w:r w:rsidRPr="003E40E0">
        <w:t>element.</w:t>
      </w:r>
    </w:p>
    <w:p w14:paraId="615FCF3C" w14:textId="77777777" w:rsidR="00794FCE" w:rsidRPr="00DB1C28" w:rsidRDefault="00794FCE" w:rsidP="00DB1C28">
      <w:pPr>
        <w:pStyle w:val="ListBullet"/>
      </w:pPr>
      <w:r w:rsidRPr="00DB1C28">
        <w:t xml:space="preserve">If lots or common property affected by an existing Owners Corporation are being varied ("affected") or "extinguished", "Section 32" or "Section 32A" must be shown as a </w:t>
      </w:r>
      <w:r w:rsidRPr="00DF0DAF">
        <w:rPr>
          <w:rStyle w:val="ePlanCodeChar"/>
          <w:szCs w:val="18"/>
        </w:rPr>
        <w:t>PurposeOfSurvey</w:t>
      </w:r>
      <w:r w:rsidRPr="00DB1C28">
        <w:t xml:space="preserve"> value.</w:t>
      </w:r>
    </w:p>
    <w:p w14:paraId="339E1594" w14:textId="77777777" w:rsidR="00794FCE" w:rsidRPr="00DB1C28" w:rsidRDefault="00794FCE" w:rsidP="00DB1C28">
      <w:pPr>
        <w:pStyle w:val="ListBullet"/>
      </w:pPr>
      <w:r w:rsidRPr="00DB1C28">
        <w:t xml:space="preserve">"Section 32" plans must have at least one Owners Corporation with </w:t>
      </w:r>
      <w:r w:rsidRPr="00DF0DAF">
        <w:rPr>
          <w:rStyle w:val="ePlanCodeChar"/>
          <w:szCs w:val="18"/>
        </w:rPr>
        <w:t>@state</w:t>
      </w:r>
      <w:r w:rsidRPr="00DB1C28">
        <w:t xml:space="preserve"> of "affected" or "extinguished".</w:t>
      </w:r>
    </w:p>
    <w:p w14:paraId="52AE8E01" w14:textId="77777777" w:rsidR="00794FCE" w:rsidRPr="00DB1C28" w:rsidRDefault="00794FCE" w:rsidP="00DB1C28">
      <w:pPr>
        <w:pStyle w:val="ListBullet"/>
      </w:pPr>
      <w:r w:rsidRPr="00DB1C28">
        <w:t xml:space="preserve">"Section 32A" plans must have an owners Corporation with </w:t>
      </w:r>
      <w:r w:rsidRPr="00DF0DAF">
        <w:rPr>
          <w:rStyle w:val="ePlanCodeChar"/>
          <w:szCs w:val="18"/>
        </w:rPr>
        <w:t>@state</w:t>
      </w:r>
      <w:r w:rsidRPr="00DF0DAF">
        <w:rPr>
          <w:sz w:val="18"/>
          <w:szCs w:val="18"/>
        </w:rPr>
        <w:t xml:space="preserve"> </w:t>
      </w:r>
      <w:r w:rsidRPr="00DB1C28">
        <w:t>of "extinguished".</w:t>
      </w:r>
    </w:p>
    <w:p w14:paraId="0D8AA1E5" w14:textId="77777777" w:rsidR="00794FCE" w:rsidRPr="00DB1C28" w:rsidRDefault="00794FCE" w:rsidP="00DB1C28">
      <w:pPr>
        <w:pStyle w:val="ListBullet"/>
      </w:pPr>
      <w:r w:rsidRPr="00DB1C28">
        <w:t xml:space="preserve">"Section 32B" plans must have an Owners Corporation with </w:t>
      </w:r>
      <w:r w:rsidRPr="00DF0DAF">
        <w:rPr>
          <w:rStyle w:val="ePlanCodeChar"/>
          <w:szCs w:val="18"/>
        </w:rPr>
        <w:t>@state</w:t>
      </w:r>
      <w:r w:rsidRPr="00DF0DAF">
        <w:rPr>
          <w:sz w:val="18"/>
          <w:szCs w:val="18"/>
        </w:rPr>
        <w:t xml:space="preserve"> </w:t>
      </w:r>
      <w:r w:rsidRPr="00DB1C28">
        <w:t>of "created".</w:t>
      </w:r>
    </w:p>
    <w:p w14:paraId="1A718664" w14:textId="194E319D" w:rsidR="00794FCE" w:rsidRPr="00DB1C28" w:rsidRDefault="00794FCE" w:rsidP="00DB1C28">
      <w:pPr>
        <w:pStyle w:val="ListBullet"/>
      </w:pPr>
      <w:r w:rsidRPr="00DB1C28">
        <w:t>"Unlimited" and "Limited" Owners Corporation must be linked to at least two lots. "Limited to C</w:t>
      </w:r>
      <w:r w:rsidR="00665AA9">
        <w:t xml:space="preserve">ommon </w:t>
      </w:r>
      <w:r w:rsidRPr="00DB1C28">
        <w:t>P</w:t>
      </w:r>
      <w:r w:rsidR="00665AA9">
        <w:t>roperty</w:t>
      </w:r>
      <w:r w:rsidRPr="00DB1C28">
        <w:t>" Owners Corporations be linked to at least two lots and a common property.</w:t>
      </w:r>
    </w:p>
    <w:p w14:paraId="103D66A6" w14:textId="44822EDF" w:rsidR="00794FCE" w:rsidRPr="00DB1C28" w:rsidRDefault="00794FCE" w:rsidP="00DB1C28">
      <w:pPr>
        <w:pStyle w:val="ListBullet"/>
      </w:pPr>
      <w:r w:rsidRPr="00DB1C28">
        <w:t xml:space="preserve">A "created" Common Property </w:t>
      </w:r>
      <w:r w:rsidRPr="00DF0DAF">
        <w:rPr>
          <w:rStyle w:val="ePlanCodeChar"/>
          <w:szCs w:val="18"/>
        </w:rPr>
        <w:t>@parcel</w:t>
      </w:r>
      <w:r w:rsidRPr="00DF0DAF">
        <w:rPr>
          <w:sz w:val="18"/>
          <w:szCs w:val="18"/>
        </w:rPr>
        <w:t xml:space="preserve"> </w:t>
      </w:r>
      <w:r w:rsidRPr="00DB1C28">
        <w:t xml:space="preserve">must be linked to a "created" Owners Corporation with a </w:t>
      </w:r>
      <w:r w:rsidRPr="00DF0DAF">
        <w:rPr>
          <w:rStyle w:val="ePlanCodeChar"/>
          <w:szCs w:val="18"/>
        </w:rPr>
        <w:t>@useOfParcel</w:t>
      </w:r>
      <w:r w:rsidRPr="00DF0DAF">
        <w:rPr>
          <w:sz w:val="18"/>
          <w:szCs w:val="18"/>
        </w:rPr>
        <w:t xml:space="preserve"> </w:t>
      </w:r>
      <w:r w:rsidRPr="00DB1C28">
        <w:t>of "Limited to C</w:t>
      </w:r>
      <w:r w:rsidR="00665AA9">
        <w:t xml:space="preserve">ommon </w:t>
      </w:r>
      <w:r w:rsidRPr="00DB1C28">
        <w:t>P</w:t>
      </w:r>
      <w:r w:rsidR="00665AA9">
        <w:t>roperty</w:t>
      </w:r>
      <w:r w:rsidRPr="00DB1C28">
        <w:t>" or "Unlimited".</w:t>
      </w:r>
    </w:p>
    <w:p w14:paraId="1E97AA40" w14:textId="1A9F83A8" w:rsidR="00794FCE" w:rsidRPr="007723ED" w:rsidRDefault="00794FCE" w:rsidP="00DB1C28">
      <w:pPr>
        <w:pStyle w:val="ListBullet"/>
      </w:pPr>
      <w:r w:rsidRPr="00DB1C28">
        <w:t xml:space="preserve">A </w:t>
      </w:r>
      <w:r w:rsidR="00863D2B">
        <w:t>l</w:t>
      </w:r>
      <w:r w:rsidRPr="007723ED">
        <w:t>ot cannot be linked to more than one Owners Corporation unless one is "Unlimited" and all the others linked to the lot are "Limited" or "Limited to C</w:t>
      </w:r>
      <w:r w:rsidR="00665AA9">
        <w:t xml:space="preserve">ommon </w:t>
      </w:r>
      <w:r w:rsidRPr="007723ED">
        <w:t>P</w:t>
      </w:r>
      <w:r w:rsidR="00665AA9">
        <w:t>roperty</w:t>
      </w:r>
      <w:r w:rsidRPr="007723ED">
        <w:t>".</w:t>
      </w:r>
    </w:p>
    <w:p w14:paraId="3B6B18B7" w14:textId="77777777" w:rsidR="00794FCE" w:rsidRPr="003E40E0" w:rsidRDefault="00794FCE" w:rsidP="00DB1C28">
      <w:pPr>
        <w:pStyle w:val="ListBullet"/>
      </w:pPr>
      <w:r w:rsidRPr="003E40E0">
        <w:t>Liability and entitlement values must be recorded against all linked parcels. Entitlement and liability values for lots must be greater than 0 and for common property must be 0.</w:t>
      </w:r>
    </w:p>
    <w:p w14:paraId="169FF88E" w14:textId="7C6EA679" w:rsidR="00794FCE" w:rsidRPr="00464218" w:rsidRDefault="00863D2B" w:rsidP="00DB1C28">
      <w:pPr>
        <w:pStyle w:val="ListBullet"/>
      </w:pPr>
      <w:r w:rsidRPr="00FD16F7">
        <w:t>Address</w:t>
      </w:r>
      <w:r w:rsidR="00794FCE" w:rsidRPr="00464218">
        <w:t xml:space="preserve"> must be assigned to Owners Corporation.</w:t>
      </w:r>
    </w:p>
    <w:p w14:paraId="120F0B6C" w14:textId="77777777" w:rsidR="00794FCE" w:rsidRPr="00DB1C28" w:rsidRDefault="00794FCE" w:rsidP="00DB1C28">
      <w:pPr>
        <w:pStyle w:val="ListBullet"/>
      </w:pPr>
      <w:r w:rsidRPr="00DB1C28">
        <w:t>Some annotations are required once an Owners Corporation is included in a plan.</w:t>
      </w:r>
    </w:p>
    <w:p w14:paraId="6635EBAC" w14:textId="77777777" w:rsidR="00794FCE" w:rsidRPr="00DB1C28" w:rsidRDefault="00794FCE" w:rsidP="00DB1C28">
      <w:pPr>
        <w:pStyle w:val="ListBullet"/>
      </w:pPr>
      <w:r w:rsidRPr="00DB1C28">
        <w:rPr>
          <w:color w:val="000000"/>
        </w:rPr>
        <w:t>Member lots and common property are linked in the Owners Corporation</w:t>
      </w:r>
      <w:r w:rsidRPr="00DB1C28">
        <w:t xml:space="preserve"> </w:t>
      </w:r>
      <w:r w:rsidRPr="00DF0DAF">
        <w:rPr>
          <w:rStyle w:val="ePlanCodeChar"/>
          <w:szCs w:val="18"/>
        </w:rPr>
        <w:t>Parcel</w:t>
      </w:r>
      <w:r w:rsidRPr="00DF0DAF">
        <w:rPr>
          <w:sz w:val="18"/>
          <w:szCs w:val="18"/>
        </w:rPr>
        <w:t xml:space="preserve"> </w:t>
      </w:r>
      <w:r w:rsidRPr="00DB1C28">
        <w:rPr>
          <w:color w:val="000000"/>
        </w:rPr>
        <w:t>using nested</w:t>
      </w:r>
      <w:r w:rsidRPr="00DB1C28">
        <w:t xml:space="preserve"> </w:t>
      </w:r>
      <w:r w:rsidRPr="00DF0DAF">
        <w:rPr>
          <w:rStyle w:val="ePlanCodeChar"/>
          <w:szCs w:val="18"/>
        </w:rPr>
        <w:t>Parcels</w:t>
      </w:r>
      <w:r w:rsidRPr="00DB1C28">
        <w:rPr>
          <w:color w:val="000000"/>
        </w:rPr>
        <w:t>. Each nested</w:t>
      </w:r>
      <w:r w:rsidRPr="00DB1C28">
        <w:t xml:space="preserve"> </w:t>
      </w:r>
      <w:r w:rsidRPr="00DF0DAF">
        <w:rPr>
          <w:rStyle w:val="ePlanCodeChar"/>
          <w:szCs w:val="18"/>
        </w:rPr>
        <w:t>Parcel</w:t>
      </w:r>
      <w:r w:rsidRPr="00DF0DAF">
        <w:rPr>
          <w:sz w:val="18"/>
          <w:szCs w:val="18"/>
        </w:rPr>
        <w:t xml:space="preserve"> </w:t>
      </w:r>
      <w:r w:rsidRPr="00DB1C28">
        <w:rPr>
          <w:color w:val="000000"/>
        </w:rPr>
        <w:t>contains a parcel reference</w:t>
      </w:r>
      <w:r w:rsidRPr="00DB1C28">
        <w:t xml:space="preserve"> (</w:t>
      </w:r>
      <w:r w:rsidRPr="00DF0DAF">
        <w:rPr>
          <w:rStyle w:val="ePlanCodeChar"/>
          <w:szCs w:val="18"/>
        </w:rPr>
        <w:t>@pclRef</w:t>
      </w:r>
      <w:r w:rsidRPr="00DB1C28">
        <w:t xml:space="preserve">) </w:t>
      </w:r>
      <w:r w:rsidRPr="00DB1C28">
        <w:rPr>
          <w:color w:val="000000"/>
        </w:rPr>
        <w:t>to the linked</w:t>
      </w:r>
      <w:r w:rsidRPr="00DB1C28">
        <w:t xml:space="preserve"> </w:t>
      </w:r>
      <w:r w:rsidRPr="00DF0DAF">
        <w:rPr>
          <w:rStyle w:val="ePlanCodeChar"/>
          <w:szCs w:val="18"/>
        </w:rPr>
        <w:t>Parcel</w:t>
      </w:r>
      <w:r w:rsidRPr="00DF0DAF">
        <w:rPr>
          <w:sz w:val="18"/>
          <w:szCs w:val="18"/>
        </w:rPr>
        <w:t xml:space="preserve"> </w:t>
      </w:r>
      <w:r w:rsidRPr="00DB1C28">
        <w:rPr>
          <w:color w:val="000000"/>
        </w:rPr>
        <w:t>and values for</w:t>
      </w:r>
      <w:r w:rsidRPr="00DB1C28">
        <w:t xml:space="preserve"> </w:t>
      </w:r>
      <w:r w:rsidRPr="00DF0DAF">
        <w:rPr>
          <w:rStyle w:val="ePlanCodeChar"/>
          <w:szCs w:val="18"/>
        </w:rPr>
        <w:t>@lotEntitlement</w:t>
      </w:r>
      <w:r w:rsidRPr="00DF0DAF">
        <w:rPr>
          <w:sz w:val="18"/>
          <w:szCs w:val="18"/>
        </w:rPr>
        <w:t xml:space="preserve"> </w:t>
      </w:r>
      <w:r w:rsidRPr="00DB1C28">
        <w:rPr>
          <w:color w:val="000000"/>
        </w:rPr>
        <w:t>and</w:t>
      </w:r>
      <w:r w:rsidRPr="00DB1C28">
        <w:t xml:space="preserve"> </w:t>
      </w:r>
      <w:r w:rsidRPr="00DF0DAF">
        <w:rPr>
          <w:rStyle w:val="ePlanCodeChar"/>
          <w:szCs w:val="18"/>
        </w:rPr>
        <w:t>@liabilityApportionment</w:t>
      </w:r>
      <w:r w:rsidRPr="00DF0DAF">
        <w:rPr>
          <w:sz w:val="18"/>
          <w:szCs w:val="18"/>
        </w:rPr>
        <w:t xml:space="preserve"> </w:t>
      </w:r>
      <w:r w:rsidRPr="00DB1C28">
        <w:rPr>
          <w:color w:val="000000"/>
        </w:rPr>
        <w:t>values.</w:t>
      </w:r>
    </w:p>
    <w:p w14:paraId="3D9F2397" w14:textId="281C9C85" w:rsidR="00794FCE" w:rsidRDefault="00794FCE" w:rsidP="00794FCE">
      <w:pPr>
        <w:pStyle w:val="DSETableTitle"/>
        <w:rPr>
          <w:rFonts w:ascii="Tahoma" w:hAnsi="Tahoma" w:cs="Tahoma"/>
          <w:snapToGrid w:val="0"/>
        </w:rPr>
      </w:pPr>
    </w:p>
    <w:p w14:paraId="1D25263C" w14:textId="77777777" w:rsidR="00794FCE" w:rsidRDefault="00794FCE" w:rsidP="00794FCE">
      <w:pPr>
        <w:pStyle w:val="DSETableTitle"/>
        <w:rPr>
          <w:rFonts w:ascii="Tahoma" w:hAnsi="Tahoma" w:cs="Tahoma"/>
          <w:snapToGrid w:val="0"/>
        </w:rPr>
      </w:pPr>
      <w:r>
        <w:rPr>
          <w:rFonts w:ascii="Tahoma" w:hAnsi="Tahoma" w:cs="Tahoma"/>
          <w:snapToGrid w:val="0"/>
        </w:rPr>
        <w:t>LandXML Example</w:t>
      </w:r>
    </w:p>
    <w:p w14:paraId="35387F20" w14:textId="77777777" w:rsidR="00794FCE" w:rsidRDefault="00794FCE" w:rsidP="00794FCE">
      <w:pPr>
        <w:pStyle w:val="DSETableTitle"/>
        <w:rPr>
          <w:rFonts w:ascii="Tahoma" w:hAnsi="Tahoma" w:cs="Tahoma"/>
          <w:snapToGrid w:val="0"/>
        </w:rPr>
      </w:pPr>
      <w:r>
        <w:rPr>
          <w:noProof/>
          <w:lang w:eastAsia="en-AU"/>
        </w:rPr>
        <mc:AlternateContent>
          <mc:Choice Requires="wps">
            <w:drawing>
              <wp:anchor distT="0" distB="0" distL="114300" distR="114300" simplePos="0" relativeHeight="251737088" behindDoc="0" locked="0" layoutInCell="1" allowOverlap="1" wp14:anchorId="05AB2146" wp14:editId="73E75630">
                <wp:simplePos x="0" y="0"/>
                <wp:positionH relativeFrom="column">
                  <wp:posOffset>-72885</wp:posOffset>
                </wp:positionH>
                <wp:positionV relativeFrom="paragraph">
                  <wp:posOffset>85287</wp:posOffset>
                </wp:positionV>
                <wp:extent cx="6293485" cy="2553195"/>
                <wp:effectExtent l="0" t="0" r="1206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2553195"/>
                        </a:xfrm>
                        <a:prstGeom prst="rect">
                          <a:avLst/>
                        </a:prstGeom>
                        <a:solidFill>
                          <a:srgbClr val="FFFFE5"/>
                        </a:solidFill>
                        <a:ln w="9525">
                          <a:solidFill>
                            <a:srgbClr val="000000"/>
                          </a:solidFill>
                          <a:miter lim="800000"/>
                          <a:headEnd/>
                          <a:tailEnd/>
                        </a:ln>
                      </wps:spPr>
                      <wps:txbx>
                        <w:txbxContent>
                          <w:p w14:paraId="39838FD4" w14:textId="77777777" w:rsidR="00A87F56" w:rsidRPr="00DF0DAF" w:rsidRDefault="00A87F56" w:rsidP="00794FCE">
                            <w:pPr>
                              <w:tabs>
                                <w:tab w:val="left" w:pos="426"/>
                                <w:tab w:val="left" w:pos="851"/>
                              </w:tabs>
                              <w:rPr>
                                <w:rStyle w:val="ePlanElemName"/>
                                <w:rFonts w:cs="Courier New"/>
                                <w:sz w:val="18"/>
                                <w:szCs w:val="22"/>
                              </w:rPr>
                            </w:pPr>
                            <w:r w:rsidRPr="00DF0DAF">
                              <w:rPr>
                                <w:rStyle w:val="ePlanElemName"/>
                                <w:rFonts w:cs="Courier New"/>
                                <w:sz w:val="18"/>
                                <w:szCs w:val="22"/>
                              </w:rPr>
                              <w:t xml:space="preserve">&lt;!-- </w:t>
                            </w:r>
                            <w:r w:rsidRPr="00DF0DAF">
                              <w:rPr>
                                <w:rStyle w:val="ePlanComment"/>
                                <w:rFonts w:cs="Courier New"/>
                                <w:sz w:val="18"/>
                                <w:szCs w:val="22"/>
                              </w:rPr>
                              <w:t>Owners Corporation Schedule</w:t>
                            </w:r>
                            <w:r w:rsidRPr="00DF0DAF">
                              <w:rPr>
                                <w:rStyle w:val="ePlanElemName"/>
                                <w:rFonts w:cs="Courier New"/>
                                <w:sz w:val="18"/>
                                <w:szCs w:val="22"/>
                              </w:rPr>
                              <w:t xml:space="preserve"> --&gt;</w:t>
                            </w:r>
                          </w:p>
                          <w:p w14:paraId="07318B44"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OC1\PS616582</w:t>
                            </w:r>
                            <w:r w:rsidRPr="00DF0DAF">
                              <w:rPr>
                                <w:rStyle w:val="ePlanElemName"/>
                                <w:rFonts w:cs="Courier New"/>
                                <w:sz w:val="18"/>
                                <w:szCs w:val="22"/>
                              </w:rPr>
                              <w:t>" desc="</w:t>
                            </w:r>
                            <w:r w:rsidRPr="00DF0DAF">
                              <w:rPr>
                                <w:rStyle w:val="ePlanAttrValue"/>
                                <w:rFonts w:cs="Courier New"/>
                                <w:sz w:val="18"/>
                                <w:szCs w:val="22"/>
                              </w:rPr>
                              <w:t>Owners Corporation 1 on PS616582X</w:t>
                            </w:r>
                            <w:r w:rsidRPr="00DF0DAF">
                              <w:rPr>
                                <w:rStyle w:val="ePlanElemName"/>
                                <w:rFonts w:cs="Courier New"/>
                                <w:sz w:val="18"/>
                                <w:szCs w:val="22"/>
                              </w:rPr>
                              <w:t>" class="</w:t>
                            </w:r>
                            <w:r w:rsidRPr="00DF0DAF">
                              <w:rPr>
                                <w:rStyle w:val="ePlanAttrValue"/>
                                <w:rFonts w:cs="Courier New"/>
                                <w:sz w:val="18"/>
                                <w:szCs w:val="22"/>
                              </w:rPr>
                              <w:t>Owners Corporation</w:t>
                            </w:r>
                            <w:r w:rsidRPr="00DF0DAF">
                              <w:rPr>
                                <w:rStyle w:val="ePlanElemName"/>
                                <w:rFonts w:cs="Courier New"/>
                                <w:sz w:val="18"/>
                                <w:szCs w:val="22"/>
                              </w:rPr>
                              <w:t>" useOfParcel="</w:t>
                            </w:r>
                            <w:r w:rsidRPr="00DF0DAF">
                              <w:rPr>
                                <w:rStyle w:val="ePlanAttrValue"/>
                                <w:rFonts w:cs="Courier New"/>
                                <w:sz w:val="18"/>
                                <w:szCs w:val="22"/>
                              </w:rPr>
                              <w:t>Unlimited</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"&gt;</w:t>
                            </w:r>
                          </w:p>
                          <w:p w14:paraId="12B85B9D" w14:textId="77777777" w:rsidR="00A87F56" w:rsidRPr="00DF0DAF" w:rsidRDefault="00A87F56" w:rsidP="00794FCE">
                            <w:pPr>
                              <w:tabs>
                                <w:tab w:val="left" w:pos="426"/>
                                <w:tab w:val="left" w:pos="851"/>
                              </w:tabs>
                              <w:rPr>
                                <w:rStyle w:val="ePlanAttrValue"/>
                                <w:rFonts w:cs="Courier New"/>
                                <w:noProof/>
                                <w:color w:val="800080"/>
                                <w:sz w:val="18"/>
                                <w:szCs w:val="22"/>
                              </w:rPr>
                            </w:pPr>
                            <w:r w:rsidRPr="00DF0DAF">
                              <w:rPr>
                                <w:rStyle w:val="ePlanAttrValue"/>
                                <w:rFonts w:cs="Courier New"/>
                                <w:sz w:val="18"/>
                                <w:szCs w:val="22"/>
                              </w:rPr>
                              <w:tab/>
                            </w:r>
                            <w:r w:rsidRPr="00DF0DAF">
                              <w:rPr>
                                <w:rStyle w:val="ePlanElemName"/>
                                <w:rFonts w:cs="Courier New"/>
                                <w:sz w:val="18"/>
                                <w:szCs w:val="22"/>
                              </w:rPr>
                              <w:t>&lt;Parcels&gt;</w:t>
                            </w:r>
                            <w:r w:rsidRPr="00DF0DAF">
                              <w:rPr>
                                <w:rStyle w:val="ePlanElemName"/>
                                <w:rFonts w:cs="Courier New"/>
                                <w:sz w:val="18"/>
                                <w:szCs w:val="22"/>
                              </w:rPr>
                              <w:br/>
                            </w:r>
                            <w:r w:rsidRPr="00DF0DAF">
                              <w:rPr>
                                <w:rStyle w:val="ePlanElemName"/>
                                <w:rFonts w:cs="Courier New"/>
                                <w:sz w:val="18"/>
                                <w:szCs w:val="22"/>
                              </w:rPr>
                              <w:tab/>
                            </w:r>
                            <w:r w:rsidRPr="00DF0DAF">
                              <w:rPr>
                                <w:rStyle w:val="ePlanElemName"/>
                                <w:rFonts w:cs="Courier New"/>
                                <w:sz w:val="18"/>
                                <w:szCs w:val="22"/>
                              </w:rPr>
                              <w:tab/>
                              <w:t>&lt;Parcel name="</w:t>
                            </w:r>
                            <w:r w:rsidRPr="00DF0DAF">
                              <w:rPr>
                                <w:rStyle w:val="ePlanAttrValue"/>
                                <w:rFonts w:cs="Courier New"/>
                                <w:sz w:val="18"/>
                                <w:szCs w:val="22"/>
                              </w:rPr>
                              <w:t>LNK-1</w:t>
                            </w:r>
                            <w:r w:rsidRPr="00DF0DAF">
                              <w:rPr>
                                <w:rStyle w:val="ePlanElemName"/>
                                <w:rFonts w:cs="Courier New"/>
                                <w:sz w:val="18"/>
                                <w:szCs w:val="22"/>
                              </w:rPr>
                              <w:t>" pclRef="</w:t>
                            </w:r>
                            <w:r w:rsidRPr="00DF0DAF">
                              <w:rPr>
                                <w:rStyle w:val="ePlanAttrValue"/>
                                <w:rFonts w:cs="Courier New"/>
                                <w:sz w:val="18"/>
                                <w:szCs w:val="22"/>
                              </w:rPr>
                              <w:t>CM1\PS616582</w:t>
                            </w:r>
                            <w:r w:rsidRPr="00DF0DAF">
                              <w:rPr>
                                <w:rStyle w:val="ePlanElemName"/>
                                <w:rFonts w:cs="Courier New"/>
                                <w:sz w:val="18"/>
                                <w:szCs w:val="22"/>
                              </w:rPr>
                              <w:t>" liabilityApportionment="</w:t>
                            </w:r>
                            <w:r w:rsidRPr="00DF0DAF">
                              <w:rPr>
                                <w:rStyle w:val="ePlanAttrValue"/>
                                <w:rFonts w:cs="Courier New"/>
                                <w:sz w:val="18"/>
                                <w:szCs w:val="22"/>
                              </w:rPr>
                              <w:t>0</w:t>
                            </w:r>
                            <w:r w:rsidRPr="00DF0DAF">
                              <w:rPr>
                                <w:rStyle w:val="ePlanElemName"/>
                                <w:rFonts w:cs="Courier New"/>
                                <w:sz w:val="18"/>
                                <w:szCs w:val="22"/>
                              </w:rPr>
                              <w:t>" lotEntitlements="</w:t>
                            </w:r>
                            <w:r w:rsidRPr="00DF0DAF">
                              <w:rPr>
                                <w:rStyle w:val="ePlanAttrValue"/>
                                <w:rFonts w:cs="Courier New"/>
                                <w:sz w:val="18"/>
                                <w:szCs w:val="22"/>
                              </w:rPr>
                              <w:t>0</w:t>
                            </w:r>
                            <w:r w:rsidRPr="00DF0DAF">
                              <w:rPr>
                                <w:rStyle w:val="ePlanElemName"/>
                                <w:rFonts w:cs="Courier New"/>
                                <w:sz w:val="18"/>
                                <w:szCs w:val="22"/>
                              </w:rPr>
                              <w:t>"/&gt;</w:t>
                            </w:r>
                          </w:p>
                          <w:p w14:paraId="459F5A72"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AttrValue"/>
                                <w:rFonts w:cs="Courier New"/>
                                <w:sz w:val="18"/>
                                <w:szCs w:val="22"/>
                              </w:rPr>
                              <w:tab/>
                            </w:r>
                            <w:r w:rsidRPr="00DF0DAF">
                              <w:rPr>
                                <w:rStyle w:val="ePlanAttrValue"/>
                                <w:rFonts w:cs="Courier New"/>
                                <w:sz w:val="18"/>
                                <w:szCs w:val="22"/>
                              </w:rPr>
                              <w:tab/>
                            </w:r>
                            <w:r w:rsidRPr="00DF0DAF">
                              <w:rPr>
                                <w:rStyle w:val="ePlanElemName"/>
                                <w:rFonts w:cs="Courier New"/>
                                <w:sz w:val="18"/>
                                <w:szCs w:val="22"/>
                              </w:rPr>
                              <w:t>&lt;Parcel name="</w:t>
                            </w:r>
                            <w:r w:rsidRPr="00DF0DAF">
                              <w:rPr>
                                <w:rStyle w:val="ePlanAttrValue"/>
                                <w:rFonts w:cs="Courier New"/>
                                <w:sz w:val="18"/>
                                <w:szCs w:val="22"/>
                              </w:rPr>
                              <w:t>LNK-2</w:t>
                            </w:r>
                            <w:r w:rsidRPr="00DF0DAF">
                              <w:rPr>
                                <w:rStyle w:val="ePlanElemName"/>
                                <w:rFonts w:cs="Courier New"/>
                                <w:sz w:val="18"/>
                                <w:szCs w:val="22"/>
                              </w:rPr>
                              <w:t>" pclRef="</w:t>
                            </w:r>
                            <w:r w:rsidRPr="00DF0DAF">
                              <w:rPr>
                                <w:rStyle w:val="ePlanAttrValue"/>
                                <w:rFonts w:cs="Courier New"/>
                                <w:sz w:val="18"/>
                                <w:szCs w:val="22"/>
                              </w:rPr>
                              <w:t>1\PS616582</w:t>
                            </w:r>
                            <w:r w:rsidRPr="00DF0DAF">
                              <w:rPr>
                                <w:rStyle w:val="ePlanElemName"/>
                                <w:rFonts w:cs="Courier New"/>
                                <w:sz w:val="18"/>
                                <w:szCs w:val="22"/>
                              </w:rPr>
                              <w:t>" liabilityApportionment="</w:t>
                            </w:r>
                            <w:r w:rsidRPr="00DF0DAF">
                              <w:rPr>
                                <w:rStyle w:val="ePlanAttrValue"/>
                                <w:rFonts w:cs="Courier New"/>
                                <w:sz w:val="18"/>
                                <w:szCs w:val="22"/>
                              </w:rPr>
                              <w:t>50</w:t>
                            </w:r>
                            <w:r w:rsidRPr="00DF0DAF">
                              <w:rPr>
                                <w:rStyle w:val="ePlanElemName"/>
                                <w:rFonts w:cs="Courier New"/>
                                <w:sz w:val="18"/>
                                <w:szCs w:val="22"/>
                              </w:rPr>
                              <w:t>" lotEntitlements="</w:t>
                            </w:r>
                            <w:r w:rsidRPr="00DF0DAF">
                              <w:rPr>
                                <w:rStyle w:val="ePlanAttrValue"/>
                                <w:rFonts w:cs="Courier New"/>
                                <w:sz w:val="18"/>
                                <w:szCs w:val="22"/>
                              </w:rPr>
                              <w:t>50</w:t>
                            </w:r>
                            <w:r w:rsidRPr="00DF0DAF">
                              <w:rPr>
                                <w:rStyle w:val="ePlanElemName"/>
                                <w:rFonts w:cs="Courier New"/>
                                <w:sz w:val="18"/>
                                <w:szCs w:val="22"/>
                              </w:rPr>
                              <w:t>"/&gt;</w:t>
                            </w:r>
                          </w:p>
                          <w:p w14:paraId="0D5D9B0A"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AttrValue"/>
                                <w:rFonts w:cs="Courier New"/>
                                <w:sz w:val="18"/>
                                <w:szCs w:val="22"/>
                              </w:rPr>
                              <w:tab/>
                              <w:t xml:space="preserve">   </w:t>
                            </w:r>
                            <w:r w:rsidRPr="00DF0DAF">
                              <w:rPr>
                                <w:rStyle w:val="ePlanAttrValue"/>
                                <w:rFonts w:cs="Courier New"/>
                                <w:sz w:val="18"/>
                                <w:szCs w:val="22"/>
                              </w:rPr>
                              <w:tab/>
                            </w:r>
                            <w:r w:rsidRPr="00DF0DAF">
                              <w:rPr>
                                <w:rStyle w:val="ePlanElemName"/>
                                <w:rFonts w:cs="Courier New"/>
                                <w:sz w:val="18"/>
                                <w:szCs w:val="22"/>
                              </w:rPr>
                              <w:t>&lt;Parcel name="</w:t>
                            </w:r>
                            <w:r w:rsidRPr="00DF0DAF">
                              <w:rPr>
                                <w:rStyle w:val="ePlanAttrValue"/>
                                <w:rFonts w:cs="Courier New"/>
                                <w:sz w:val="18"/>
                                <w:szCs w:val="22"/>
                              </w:rPr>
                              <w:t>LNK-3</w:t>
                            </w:r>
                            <w:r w:rsidRPr="00DF0DAF">
                              <w:rPr>
                                <w:rStyle w:val="ePlanElemName"/>
                                <w:rFonts w:cs="Courier New"/>
                                <w:sz w:val="18"/>
                                <w:szCs w:val="22"/>
                              </w:rPr>
                              <w:t>" pclRef="</w:t>
                            </w:r>
                            <w:r w:rsidRPr="00DF0DAF">
                              <w:rPr>
                                <w:rStyle w:val="ePlanAttrValue"/>
                                <w:rFonts w:cs="Courier New"/>
                                <w:sz w:val="18"/>
                                <w:szCs w:val="22"/>
                              </w:rPr>
                              <w:t>2\PS616582</w:t>
                            </w:r>
                            <w:r w:rsidRPr="00DF0DAF">
                              <w:rPr>
                                <w:rStyle w:val="ePlanElemName"/>
                                <w:rFonts w:cs="Courier New"/>
                                <w:sz w:val="18"/>
                                <w:szCs w:val="22"/>
                              </w:rPr>
                              <w:t>" liabilityApportionment="</w:t>
                            </w:r>
                            <w:r w:rsidRPr="00DF0DAF">
                              <w:rPr>
                                <w:rStyle w:val="ePlanAttrValue"/>
                                <w:rFonts w:cs="Courier New"/>
                                <w:sz w:val="18"/>
                                <w:szCs w:val="22"/>
                              </w:rPr>
                              <w:t>50</w:t>
                            </w:r>
                            <w:r w:rsidRPr="00DF0DAF">
                              <w:rPr>
                                <w:rStyle w:val="ePlanElemName"/>
                                <w:rFonts w:cs="Courier New"/>
                                <w:sz w:val="18"/>
                                <w:szCs w:val="22"/>
                              </w:rPr>
                              <w:t>" lotEntitlements="</w:t>
                            </w:r>
                            <w:r w:rsidRPr="00DF0DAF">
                              <w:rPr>
                                <w:rStyle w:val="ePlanAttrValue"/>
                                <w:rFonts w:cs="Courier New"/>
                                <w:sz w:val="18"/>
                                <w:szCs w:val="22"/>
                              </w:rPr>
                              <w:t>50</w:t>
                            </w:r>
                            <w:r w:rsidRPr="00DF0DAF">
                              <w:rPr>
                                <w:rStyle w:val="ePlanElemName"/>
                                <w:rFonts w:cs="Courier New"/>
                                <w:sz w:val="18"/>
                                <w:szCs w:val="22"/>
                              </w:rPr>
                              <w:t>"/&gt;</w:t>
                            </w:r>
                          </w:p>
                          <w:p w14:paraId="5B117705" w14:textId="77777777" w:rsidR="00A87F56" w:rsidRPr="00DF0DAF" w:rsidRDefault="00A87F56" w:rsidP="00794FCE">
                            <w:pPr>
                              <w:tabs>
                                <w:tab w:val="left" w:pos="426"/>
                                <w:tab w:val="left" w:pos="851"/>
                              </w:tabs>
                              <w:rPr>
                                <w:rStyle w:val="ePlanElemName"/>
                                <w:rFonts w:cs="Courier New"/>
                                <w:sz w:val="18"/>
                                <w:szCs w:val="22"/>
                              </w:rPr>
                            </w:pPr>
                            <w:r w:rsidRPr="00DF0DAF">
                              <w:rPr>
                                <w:rStyle w:val="ePlanAttrValue"/>
                                <w:rFonts w:cs="Courier New"/>
                                <w:sz w:val="18"/>
                                <w:szCs w:val="22"/>
                              </w:rPr>
                              <w:t xml:space="preserve">    </w:t>
                            </w:r>
                            <w:r w:rsidRPr="00DF0DAF">
                              <w:rPr>
                                <w:rStyle w:val="ePlanAttrValue"/>
                                <w:rFonts w:cs="Courier New"/>
                                <w:sz w:val="18"/>
                                <w:szCs w:val="22"/>
                              </w:rPr>
                              <w:tab/>
                            </w:r>
                            <w:r w:rsidRPr="00DF0DAF">
                              <w:rPr>
                                <w:rStyle w:val="ePlanElemName"/>
                                <w:rFonts w:cs="Courier New"/>
                                <w:sz w:val="18"/>
                                <w:szCs w:val="22"/>
                              </w:rPr>
                              <w:t>&lt;/Parcels&gt;</w:t>
                            </w:r>
                          </w:p>
                          <w:p w14:paraId="480FD0FC" w14:textId="77777777" w:rsidR="00A87F56" w:rsidRPr="00DF0DAF" w:rsidRDefault="00A87F56" w:rsidP="00794FCE">
                            <w:pPr>
                              <w:tabs>
                                <w:tab w:val="left" w:pos="426"/>
                                <w:tab w:val="left" w:pos="851"/>
                              </w:tabs>
                              <w:rPr>
                                <w:rStyle w:val="ePlanElemName"/>
                                <w:rFonts w:cs="Courier New"/>
                                <w:sz w:val="18"/>
                                <w:szCs w:val="22"/>
                              </w:rPr>
                            </w:pPr>
                            <w:r w:rsidRPr="00DF0DAF">
                              <w:rPr>
                                <w:rStyle w:val="ePlanElemName"/>
                                <w:rFonts w:cs="Courier New"/>
                                <w:sz w:val="18"/>
                                <w:szCs w:val="22"/>
                              </w:rPr>
                              <w:t>&lt;/Parcel&gt;</w:t>
                            </w:r>
                          </w:p>
                          <w:p w14:paraId="21D1290B"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CM1\PS616582</w:t>
                            </w:r>
                            <w:r w:rsidRPr="00DF0DAF">
                              <w:rPr>
                                <w:rStyle w:val="ePlanElemName"/>
                                <w:rFonts w:cs="Courier New"/>
                                <w:sz w:val="18"/>
                                <w:szCs w:val="22"/>
                              </w:rPr>
                              <w:t>" class="</w:t>
                            </w:r>
                            <w:r w:rsidRPr="00DF0DAF">
                              <w:rPr>
                                <w:rStyle w:val="ePlanAttrValue"/>
                                <w:rFonts w:cs="Courier New"/>
                                <w:sz w:val="18"/>
                                <w:szCs w:val="22"/>
                              </w:rPr>
                              <w:t>Common Property</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106</w:t>
                            </w:r>
                            <w:r w:rsidRPr="00DF0DAF">
                              <w:rPr>
                                <w:rStyle w:val="ePlanElemName"/>
                                <w:rFonts w:cs="Courier New"/>
                                <w:sz w:val="18"/>
                                <w:szCs w:val="22"/>
                              </w:rPr>
                              <w:t>"/&gt;</w:t>
                            </w:r>
                          </w:p>
                          <w:p w14:paraId="70204823"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1\PS616582</w:t>
                            </w:r>
                            <w:r w:rsidRPr="00DF0DAF">
                              <w:rPr>
                                <w:rStyle w:val="ePlanElemName"/>
                                <w:rFonts w:cs="Courier New"/>
                                <w:sz w:val="18"/>
                                <w:szCs w:val="22"/>
                              </w:rPr>
                              <w:t>" class="</w:t>
                            </w:r>
                            <w:r w:rsidRPr="00DF0DAF">
                              <w:rPr>
                                <w:rStyle w:val="ePlanAttrValue"/>
                                <w:rFonts w:cs="Courier New"/>
                                <w:sz w:val="18"/>
                                <w:szCs w:val="22"/>
                              </w:rPr>
                              <w:t>Lot</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168</w:t>
                            </w:r>
                            <w:r w:rsidRPr="00DF0DAF">
                              <w:rPr>
                                <w:rStyle w:val="ePlanElemName"/>
                                <w:rFonts w:cs="Courier New"/>
                                <w:sz w:val="18"/>
                                <w:szCs w:val="22"/>
                              </w:rPr>
                              <w:t>"/&gt;</w:t>
                            </w:r>
                          </w:p>
                          <w:p w14:paraId="38074AD9" w14:textId="13418AB4" w:rsidR="00A87F56" w:rsidRPr="00DF0DAF" w:rsidRDefault="00A87F56" w:rsidP="00DB1C28">
                            <w:pPr>
                              <w:tabs>
                                <w:tab w:val="left" w:pos="426"/>
                                <w:tab w:val="left" w:pos="851"/>
                              </w:tabs>
                              <w:rPr>
                                <w:rFonts w:ascii="Courier New" w:hAnsi="Courier New" w:cs="Courier New"/>
                                <w:sz w:val="22"/>
                                <w:szCs w:val="22"/>
                              </w:rPr>
                            </w:pPr>
                            <w:r w:rsidRPr="00DF0DAF">
                              <w:rPr>
                                <w:rStyle w:val="ePlanElemName"/>
                                <w:rFonts w:cs="Courier New"/>
                                <w:sz w:val="18"/>
                                <w:szCs w:val="22"/>
                              </w:rPr>
                              <w:t>&lt;Parcel name="</w:t>
                            </w:r>
                            <w:r w:rsidRPr="00DF0DAF">
                              <w:rPr>
                                <w:rStyle w:val="ePlanAttrValue"/>
                                <w:rFonts w:cs="Courier New"/>
                                <w:sz w:val="18"/>
                                <w:szCs w:val="22"/>
                              </w:rPr>
                              <w:t>2\PS616582</w:t>
                            </w:r>
                            <w:r w:rsidRPr="00DF0DAF">
                              <w:rPr>
                                <w:rStyle w:val="ePlanElemName"/>
                                <w:rFonts w:cs="Courier New"/>
                                <w:sz w:val="18"/>
                                <w:szCs w:val="22"/>
                              </w:rPr>
                              <w:t>" class="</w:t>
                            </w:r>
                            <w:r w:rsidRPr="00DF0DAF">
                              <w:rPr>
                                <w:rStyle w:val="ePlanAttrValue"/>
                                <w:rFonts w:cs="Courier New"/>
                                <w:sz w:val="18"/>
                                <w:szCs w:val="22"/>
                              </w:rPr>
                              <w:t>Lot</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60</w:t>
                            </w:r>
                            <w:r w:rsidRPr="00DF0DAF">
                              <w:rPr>
                                <w:rStyle w:val="ePlanElemName"/>
                                <w:rFonts w:cs="Courier New"/>
                                <w:sz w:val="18"/>
                                <w:szCs w:val="22"/>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B2146" id="Text Box 17" o:spid="_x0000_s1032" type="#_x0000_t202" style="position:absolute;margin-left:-5.75pt;margin-top:6.7pt;width:495.55pt;height:20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" fillcolor="#ffffe5">
                <v:textbox>
                  <w:txbxContent>
                    <w:p w14:paraId="39838FD4" w14:textId="77777777" w:rsidR="00A87F56" w:rsidRPr="00DF0DAF" w:rsidRDefault="00A87F56" w:rsidP="00794FCE">
                      <w:pPr>
                        <w:tabs>
                          <w:tab w:val="left" w:pos="426"/>
                          <w:tab w:val="left" w:pos="851"/>
                        </w:tabs>
                        <w:rPr>
                          <w:rStyle w:val="ePlanElemName"/>
                          <w:rFonts w:cs="Courier New"/>
                          <w:sz w:val="18"/>
                          <w:szCs w:val="22"/>
                        </w:rPr>
                      </w:pPr>
                      <w:r w:rsidRPr="00DF0DAF">
                        <w:rPr>
                          <w:rStyle w:val="ePlanElemName"/>
                          <w:rFonts w:cs="Courier New"/>
                          <w:sz w:val="18"/>
                          <w:szCs w:val="22"/>
                        </w:rPr>
                        <w:t xml:space="preserve">&lt;!-- </w:t>
                      </w:r>
                      <w:r w:rsidRPr="00DF0DAF">
                        <w:rPr>
                          <w:rStyle w:val="ePlanComment"/>
                          <w:rFonts w:cs="Courier New"/>
                          <w:sz w:val="18"/>
                          <w:szCs w:val="22"/>
                        </w:rPr>
                        <w:t>Owners Corporation Schedule</w:t>
                      </w:r>
                      <w:r w:rsidRPr="00DF0DAF">
                        <w:rPr>
                          <w:rStyle w:val="ePlanElemName"/>
                          <w:rFonts w:cs="Courier New"/>
                          <w:sz w:val="18"/>
                          <w:szCs w:val="22"/>
                        </w:rPr>
                        <w:t xml:space="preserve"> --&gt;</w:t>
                      </w:r>
                    </w:p>
                    <w:p w14:paraId="07318B44"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OC1\PS616582</w:t>
                      </w:r>
                      <w:r w:rsidRPr="00DF0DAF">
                        <w:rPr>
                          <w:rStyle w:val="ePlanElemName"/>
                          <w:rFonts w:cs="Courier New"/>
                          <w:sz w:val="18"/>
                          <w:szCs w:val="22"/>
                        </w:rPr>
                        <w:t>" desc="</w:t>
                      </w:r>
                      <w:r w:rsidRPr="00DF0DAF">
                        <w:rPr>
                          <w:rStyle w:val="ePlanAttrValue"/>
                          <w:rFonts w:cs="Courier New"/>
                          <w:sz w:val="18"/>
                          <w:szCs w:val="22"/>
                        </w:rPr>
                        <w:t>Owners Corporation 1 on PS616582X</w:t>
                      </w:r>
                      <w:r w:rsidRPr="00DF0DAF">
                        <w:rPr>
                          <w:rStyle w:val="ePlanElemName"/>
                          <w:rFonts w:cs="Courier New"/>
                          <w:sz w:val="18"/>
                          <w:szCs w:val="22"/>
                        </w:rPr>
                        <w:t>" class="</w:t>
                      </w:r>
                      <w:r w:rsidRPr="00DF0DAF">
                        <w:rPr>
                          <w:rStyle w:val="ePlanAttrValue"/>
                          <w:rFonts w:cs="Courier New"/>
                          <w:sz w:val="18"/>
                          <w:szCs w:val="22"/>
                        </w:rPr>
                        <w:t>Owners Corporation</w:t>
                      </w:r>
                      <w:r w:rsidRPr="00DF0DAF">
                        <w:rPr>
                          <w:rStyle w:val="ePlanElemName"/>
                          <w:rFonts w:cs="Courier New"/>
                          <w:sz w:val="18"/>
                          <w:szCs w:val="22"/>
                        </w:rPr>
                        <w:t>" useOfParcel="</w:t>
                      </w:r>
                      <w:r w:rsidRPr="00DF0DAF">
                        <w:rPr>
                          <w:rStyle w:val="ePlanAttrValue"/>
                          <w:rFonts w:cs="Courier New"/>
                          <w:sz w:val="18"/>
                          <w:szCs w:val="22"/>
                        </w:rPr>
                        <w:t>Unlimited</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"&gt;</w:t>
                      </w:r>
                    </w:p>
                    <w:p w14:paraId="12B85B9D" w14:textId="77777777" w:rsidR="00A87F56" w:rsidRPr="00DF0DAF" w:rsidRDefault="00A87F56" w:rsidP="00794FCE">
                      <w:pPr>
                        <w:tabs>
                          <w:tab w:val="left" w:pos="426"/>
                          <w:tab w:val="left" w:pos="851"/>
                        </w:tabs>
                        <w:rPr>
                          <w:rStyle w:val="ePlanAttrValue"/>
                          <w:rFonts w:cs="Courier New"/>
                          <w:noProof/>
                          <w:color w:val="800080"/>
                          <w:sz w:val="18"/>
                          <w:szCs w:val="22"/>
                        </w:rPr>
                      </w:pPr>
                      <w:r w:rsidRPr="00DF0DAF">
                        <w:rPr>
                          <w:rStyle w:val="ePlanAttrValue"/>
                          <w:rFonts w:cs="Courier New"/>
                          <w:sz w:val="18"/>
                          <w:szCs w:val="22"/>
                        </w:rPr>
                        <w:tab/>
                      </w:r>
                      <w:r w:rsidRPr="00DF0DAF">
                        <w:rPr>
                          <w:rStyle w:val="ePlanElemName"/>
                          <w:rFonts w:cs="Courier New"/>
                          <w:sz w:val="18"/>
                          <w:szCs w:val="22"/>
                        </w:rPr>
                        <w:t>&lt;Parcels&gt;</w:t>
                      </w:r>
                      <w:r w:rsidRPr="00DF0DAF">
                        <w:rPr>
                          <w:rStyle w:val="ePlanElemName"/>
                          <w:rFonts w:cs="Courier New"/>
                          <w:sz w:val="18"/>
                          <w:szCs w:val="22"/>
                        </w:rPr>
                        <w:br/>
                      </w:r>
                      <w:r w:rsidRPr="00DF0DAF">
                        <w:rPr>
                          <w:rStyle w:val="ePlanElemName"/>
                          <w:rFonts w:cs="Courier New"/>
                          <w:sz w:val="18"/>
                          <w:szCs w:val="22"/>
                        </w:rPr>
                        <w:tab/>
                      </w:r>
                      <w:r w:rsidRPr="00DF0DAF">
                        <w:rPr>
                          <w:rStyle w:val="ePlanElemName"/>
                          <w:rFonts w:cs="Courier New"/>
                          <w:sz w:val="18"/>
                          <w:szCs w:val="22"/>
                        </w:rPr>
                        <w:tab/>
                        <w:t>&lt;Parcel name="</w:t>
                      </w:r>
                      <w:r w:rsidRPr="00DF0DAF">
                        <w:rPr>
                          <w:rStyle w:val="ePlanAttrValue"/>
                          <w:rFonts w:cs="Courier New"/>
                          <w:sz w:val="18"/>
                          <w:szCs w:val="22"/>
                        </w:rPr>
                        <w:t>LNK-1</w:t>
                      </w:r>
                      <w:r w:rsidRPr="00DF0DAF">
                        <w:rPr>
                          <w:rStyle w:val="ePlanElemName"/>
                          <w:rFonts w:cs="Courier New"/>
                          <w:sz w:val="18"/>
                          <w:szCs w:val="22"/>
                        </w:rPr>
                        <w:t>" pclRef="</w:t>
                      </w:r>
                      <w:r w:rsidRPr="00DF0DAF">
                        <w:rPr>
                          <w:rStyle w:val="ePlanAttrValue"/>
                          <w:rFonts w:cs="Courier New"/>
                          <w:sz w:val="18"/>
                          <w:szCs w:val="22"/>
                        </w:rPr>
                        <w:t>CM1\PS616582</w:t>
                      </w:r>
                      <w:r w:rsidRPr="00DF0DAF">
                        <w:rPr>
                          <w:rStyle w:val="ePlanElemName"/>
                          <w:rFonts w:cs="Courier New"/>
                          <w:sz w:val="18"/>
                          <w:szCs w:val="22"/>
                        </w:rPr>
                        <w:t>" liabilityApportionment="</w:t>
                      </w:r>
                      <w:r w:rsidRPr="00DF0DAF">
                        <w:rPr>
                          <w:rStyle w:val="ePlanAttrValue"/>
                          <w:rFonts w:cs="Courier New"/>
                          <w:sz w:val="18"/>
                          <w:szCs w:val="22"/>
                        </w:rPr>
                        <w:t>0</w:t>
                      </w:r>
                      <w:r w:rsidRPr="00DF0DAF">
                        <w:rPr>
                          <w:rStyle w:val="ePlanElemName"/>
                          <w:rFonts w:cs="Courier New"/>
                          <w:sz w:val="18"/>
                          <w:szCs w:val="22"/>
                        </w:rPr>
                        <w:t>" lotEntitlements="</w:t>
                      </w:r>
                      <w:r w:rsidRPr="00DF0DAF">
                        <w:rPr>
                          <w:rStyle w:val="ePlanAttrValue"/>
                          <w:rFonts w:cs="Courier New"/>
                          <w:sz w:val="18"/>
                          <w:szCs w:val="22"/>
                        </w:rPr>
                        <w:t>0</w:t>
                      </w:r>
                      <w:r w:rsidRPr="00DF0DAF">
                        <w:rPr>
                          <w:rStyle w:val="ePlanElemName"/>
                          <w:rFonts w:cs="Courier New"/>
                          <w:sz w:val="18"/>
                          <w:szCs w:val="22"/>
                        </w:rPr>
                        <w:t>"/&gt;</w:t>
                      </w:r>
                    </w:p>
                    <w:p w14:paraId="459F5A72"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AttrValue"/>
                          <w:rFonts w:cs="Courier New"/>
                          <w:sz w:val="18"/>
                          <w:szCs w:val="22"/>
                        </w:rPr>
                        <w:tab/>
                      </w:r>
                      <w:r w:rsidRPr="00DF0DAF">
                        <w:rPr>
                          <w:rStyle w:val="ePlanAttrValue"/>
                          <w:rFonts w:cs="Courier New"/>
                          <w:sz w:val="18"/>
                          <w:szCs w:val="22"/>
                        </w:rPr>
                        <w:tab/>
                      </w:r>
                      <w:r w:rsidRPr="00DF0DAF">
                        <w:rPr>
                          <w:rStyle w:val="ePlanElemName"/>
                          <w:rFonts w:cs="Courier New"/>
                          <w:sz w:val="18"/>
                          <w:szCs w:val="22"/>
                        </w:rPr>
                        <w:t>&lt;Parcel name="</w:t>
                      </w:r>
                      <w:r w:rsidRPr="00DF0DAF">
                        <w:rPr>
                          <w:rStyle w:val="ePlanAttrValue"/>
                          <w:rFonts w:cs="Courier New"/>
                          <w:sz w:val="18"/>
                          <w:szCs w:val="22"/>
                        </w:rPr>
                        <w:t>LNK-2</w:t>
                      </w:r>
                      <w:r w:rsidRPr="00DF0DAF">
                        <w:rPr>
                          <w:rStyle w:val="ePlanElemName"/>
                          <w:rFonts w:cs="Courier New"/>
                          <w:sz w:val="18"/>
                          <w:szCs w:val="22"/>
                        </w:rPr>
                        <w:t>" pclRef="</w:t>
                      </w:r>
                      <w:r w:rsidRPr="00DF0DAF">
                        <w:rPr>
                          <w:rStyle w:val="ePlanAttrValue"/>
                          <w:rFonts w:cs="Courier New"/>
                          <w:sz w:val="18"/>
                          <w:szCs w:val="22"/>
                        </w:rPr>
                        <w:t>1\PS616582</w:t>
                      </w:r>
                      <w:r w:rsidRPr="00DF0DAF">
                        <w:rPr>
                          <w:rStyle w:val="ePlanElemName"/>
                          <w:rFonts w:cs="Courier New"/>
                          <w:sz w:val="18"/>
                          <w:szCs w:val="22"/>
                        </w:rPr>
                        <w:t>" liabilityApportionment="</w:t>
                      </w:r>
                      <w:r w:rsidRPr="00DF0DAF">
                        <w:rPr>
                          <w:rStyle w:val="ePlanAttrValue"/>
                          <w:rFonts w:cs="Courier New"/>
                          <w:sz w:val="18"/>
                          <w:szCs w:val="22"/>
                        </w:rPr>
                        <w:t>50</w:t>
                      </w:r>
                      <w:r w:rsidRPr="00DF0DAF">
                        <w:rPr>
                          <w:rStyle w:val="ePlanElemName"/>
                          <w:rFonts w:cs="Courier New"/>
                          <w:sz w:val="18"/>
                          <w:szCs w:val="22"/>
                        </w:rPr>
                        <w:t>" lotEntitlements="</w:t>
                      </w:r>
                      <w:r w:rsidRPr="00DF0DAF">
                        <w:rPr>
                          <w:rStyle w:val="ePlanAttrValue"/>
                          <w:rFonts w:cs="Courier New"/>
                          <w:sz w:val="18"/>
                          <w:szCs w:val="22"/>
                        </w:rPr>
                        <w:t>50</w:t>
                      </w:r>
                      <w:r w:rsidRPr="00DF0DAF">
                        <w:rPr>
                          <w:rStyle w:val="ePlanElemName"/>
                          <w:rFonts w:cs="Courier New"/>
                          <w:sz w:val="18"/>
                          <w:szCs w:val="22"/>
                        </w:rPr>
                        <w:t>"/&gt;</w:t>
                      </w:r>
                    </w:p>
                    <w:p w14:paraId="0D5D9B0A"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AttrValue"/>
                          <w:rFonts w:cs="Courier New"/>
                          <w:sz w:val="18"/>
                          <w:szCs w:val="22"/>
                        </w:rPr>
                        <w:tab/>
                        <w:t xml:space="preserve">   </w:t>
                      </w:r>
                      <w:r w:rsidRPr="00DF0DAF">
                        <w:rPr>
                          <w:rStyle w:val="ePlanAttrValue"/>
                          <w:rFonts w:cs="Courier New"/>
                          <w:sz w:val="18"/>
                          <w:szCs w:val="22"/>
                        </w:rPr>
                        <w:tab/>
                      </w:r>
                      <w:r w:rsidRPr="00DF0DAF">
                        <w:rPr>
                          <w:rStyle w:val="ePlanElemName"/>
                          <w:rFonts w:cs="Courier New"/>
                          <w:sz w:val="18"/>
                          <w:szCs w:val="22"/>
                        </w:rPr>
                        <w:t>&lt;Parcel name="</w:t>
                      </w:r>
                      <w:r w:rsidRPr="00DF0DAF">
                        <w:rPr>
                          <w:rStyle w:val="ePlanAttrValue"/>
                          <w:rFonts w:cs="Courier New"/>
                          <w:sz w:val="18"/>
                          <w:szCs w:val="22"/>
                        </w:rPr>
                        <w:t>LNK-3</w:t>
                      </w:r>
                      <w:r w:rsidRPr="00DF0DAF">
                        <w:rPr>
                          <w:rStyle w:val="ePlanElemName"/>
                          <w:rFonts w:cs="Courier New"/>
                          <w:sz w:val="18"/>
                          <w:szCs w:val="22"/>
                        </w:rPr>
                        <w:t>" pclRef="</w:t>
                      </w:r>
                      <w:r w:rsidRPr="00DF0DAF">
                        <w:rPr>
                          <w:rStyle w:val="ePlanAttrValue"/>
                          <w:rFonts w:cs="Courier New"/>
                          <w:sz w:val="18"/>
                          <w:szCs w:val="22"/>
                        </w:rPr>
                        <w:t>2\PS616582</w:t>
                      </w:r>
                      <w:r w:rsidRPr="00DF0DAF">
                        <w:rPr>
                          <w:rStyle w:val="ePlanElemName"/>
                          <w:rFonts w:cs="Courier New"/>
                          <w:sz w:val="18"/>
                          <w:szCs w:val="22"/>
                        </w:rPr>
                        <w:t>" liabilityApportionment="</w:t>
                      </w:r>
                      <w:r w:rsidRPr="00DF0DAF">
                        <w:rPr>
                          <w:rStyle w:val="ePlanAttrValue"/>
                          <w:rFonts w:cs="Courier New"/>
                          <w:sz w:val="18"/>
                          <w:szCs w:val="22"/>
                        </w:rPr>
                        <w:t>50</w:t>
                      </w:r>
                      <w:r w:rsidRPr="00DF0DAF">
                        <w:rPr>
                          <w:rStyle w:val="ePlanElemName"/>
                          <w:rFonts w:cs="Courier New"/>
                          <w:sz w:val="18"/>
                          <w:szCs w:val="22"/>
                        </w:rPr>
                        <w:t>" lotEntitlements="</w:t>
                      </w:r>
                      <w:r w:rsidRPr="00DF0DAF">
                        <w:rPr>
                          <w:rStyle w:val="ePlanAttrValue"/>
                          <w:rFonts w:cs="Courier New"/>
                          <w:sz w:val="18"/>
                          <w:szCs w:val="22"/>
                        </w:rPr>
                        <w:t>50</w:t>
                      </w:r>
                      <w:r w:rsidRPr="00DF0DAF">
                        <w:rPr>
                          <w:rStyle w:val="ePlanElemName"/>
                          <w:rFonts w:cs="Courier New"/>
                          <w:sz w:val="18"/>
                          <w:szCs w:val="22"/>
                        </w:rPr>
                        <w:t>"/&gt;</w:t>
                      </w:r>
                    </w:p>
                    <w:p w14:paraId="5B117705" w14:textId="77777777" w:rsidR="00A87F56" w:rsidRPr="00DF0DAF" w:rsidRDefault="00A87F56" w:rsidP="00794FCE">
                      <w:pPr>
                        <w:tabs>
                          <w:tab w:val="left" w:pos="426"/>
                          <w:tab w:val="left" w:pos="851"/>
                        </w:tabs>
                        <w:rPr>
                          <w:rStyle w:val="ePlanElemName"/>
                          <w:rFonts w:cs="Courier New"/>
                          <w:sz w:val="18"/>
                          <w:szCs w:val="22"/>
                        </w:rPr>
                      </w:pPr>
                      <w:r w:rsidRPr="00DF0DAF">
                        <w:rPr>
                          <w:rStyle w:val="ePlanAttrValue"/>
                          <w:rFonts w:cs="Courier New"/>
                          <w:sz w:val="18"/>
                          <w:szCs w:val="22"/>
                        </w:rPr>
                        <w:t xml:space="preserve">    </w:t>
                      </w:r>
                      <w:r w:rsidRPr="00DF0DAF">
                        <w:rPr>
                          <w:rStyle w:val="ePlanAttrValue"/>
                          <w:rFonts w:cs="Courier New"/>
                          <w:sz w:val="18"/>
                          <w:szCs w:val="22"/>
                        </w:rPr>
                        <w:tab/>
                      </w:r>
                      <w:r w:rsidRPr="00DF0DAF">
                        <w:rPr>
                          <w:rStyle w:val="ePlanElemName"/>
                          <w:rFonts w:cs="Courier New"/>
                          <w:sz w:val="18"/>
                          <w:szCs w:val="22"/>
                        </w:rPr>
                        <w:t>&lt;/Parcels&gt;</w:t>
                      </w:r>
                    </w:p>
                    <w:p w14:paraId="480FD0FC" w14:textId="77777777" w:rsidR="00A87F56" w:rsidRPr="00DF0DAF" w:rsidRDefault="00A87F56" w:rsidP="00794FCE">
                      <w:pPr>
                        <w:tabs>
                          <w:tab w:val="left" w:pos="426"/>
                          <w:tab w:val="left" w:pos="851"/>
                        </w:tabs>
                        <w:rPr>
                          <w:rStyle w:val="ePlanElemName"/>
                          <w:rFonts w:cs="Courier New"/>
                          <w:sz w:val="18"/>
                          <w:szCs w:val="22"/>
                        </w:rPr>
                      </w:pPr>
                      <w:r w:rsidRPr="00DF0DAF">
                        <w:rPr>
                          <w:rStyle w:val="ePlanElemName"/>
                          <w:rFonts w:cs="Courier New"/>
                          <w:sz w:val="18"/>
                          <w:szCs w:val="22"/>
                        </w:rPr>
                        <w:t>&lt;/Parcel&gt;</w:t>
                      </w:r>
                    </w:p>
                    <w:p w14:paraId="21D1290B"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CM1\PS616582</w:t>
                      </w:r>
                      <w:r w:rsidRPr="00DF0DAF">
                        <w:rPr>
                          <w:rStyle w:val="ePlanElemName"/>
                          <w:rFonts w:cs="Courier New"/>
                          <w:sz w:val="18"/>
                          <w:szCs w:val="22"/>
                        </w:rPr>
                        <w:t>" class="</w:t>
                      </w:r>
                      <w:r w:rsidRPr="00DF0DAF">
                        <w:rPr>
                          <w:rStyle w:val="ePlanAttrValue"/>
                          <w:rFonts w:cs="Courier New"/>
                          <w:sz w:val="18"/>
                          <w:szCs w:val="22"/>
                        </w:rPr>
                        <w:t>Common Property</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106</w:t>
                      </w:r>
                      <w:r w:rsidRPr="00DF0DAF">
                        <w:rPr>
                          <w:rStyle w:val="ePlanElemName"/>
                          <w:rFonts w:cs="Courier New"/>
                          <w:sz w:val="18"/>
                          <w:szCs w:val="22"/>
                        </w:rPr>
                        <w:t>"/&gt;</w:t>
                      </w:r>
                    </w:p>
                    <w:p w14:paraId="70204823" w14:textId="77777777" w:rsidR="00A87F56" w:rsidRPr="00DF0DAF" w:rsidRDefault="00A87F56" w:rsidP="00794FCE">
                      <w:pPr>
                        <w:tabs>
                          <w:tab w:val="left" w:pos="426"/>
                          <w:tab w:val="left" w:pos="851"/>
                        </w:tabs>
                        <w:rPr>
                          <w:rStyle w:val="ePlanAttrValue"/>
                          <w:rFonts w:cs="Courier New"/>
                          <w:sz w:val="18"/>
                          <w:szCs w:val="22"/>
                        </w:rPr>
                      </w:pPr>
                      <w:r w:rsidRPr="00DF0DAF">
                        <w:rPr>
                          <w:rStyle w:val="ePlanElemName"/>
                          <w:rFonts w:cs="Courier New"/>
                          <w:sz w:val="18"/>
                          <w:szCs w:val="22"/>
                        </w:rPr>
                        <w:t>&lt;Parcel name="</w:t>
                      </w:r>
                      <w:r w:rsidRPr="00DF0DAF">
                        <w:rPr>
                          <w:rStyle w:val="ePlanAttrValue"/>
                          <w:rFonts w:cs="Courier New"/>
                          <w:sz w:val="18"/>
                          <w:szCs w:val="22"/>
                        </w:rPr>
                        <w:t>1\PS616582</w:t>
                      </w:r>
                      <w:r w:rsidRPr="00DF0DAF">
                        <w:rPr>
                          <w:rStyle w:val="ePlanElemName"/>
                          <w:rFonts w:cs="Courier New"/>
                          <w:sz w:val="18"/>
                          <w:szCs w:val="22"/>
                        </w:rPr>
                        <w:t>" class="</w:t>
                      </w:r>
                      <w:r w:rsidRPr="00DF0DAF">
                        <w:rPr>
                          <w:rStyle w:val="ePlanAttrValue"/>
                          <w:rFonts w:cs="Courier New"/>
                          <w:sz w:val="18"/>
                          <w:szCs w:val="22"/>
                        </w:rPr>
                        <w:t>Lot</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168</w:t>
                      </w:r>
                      <w:r w:rsidRPr="00DF0DAF">
                        <w:rPr>
                          <w:rStyle w:val="ePlanElemName"/>
                          <w:rFonts w:cs="Courier New"/>
                          <w:sz w:val="18"/>
                          <w:szCs w:val="22"/>
                        </w:rPr>
                        <w:t>"/&gt;</w:t>
                      </w:r>
                    </w:p>
                    <w:p w14:paraId="38074AD9" w14:textId="13418AB4" w:rsidR="00A87F56" w:rsidRPr="00DF0DAF" w:rsidRDefault="00A87F56" w:rsidP="00DB1C28">
                      <w:pPr>
                        <w:tabs>
                          <w:tab w:val="left" w:pos="426"/>
                          <w:tab w:val="left" w:pos="851"/>
                        </w:tabs>
                        <w:rPr>
                          <w:rFonts w:ascii="Courier New" w:hAnsi="Courier New" w:cs="Courier New"/>
                          <w:sz w:val="22"/>
                          <w:szCs w:val="22"/>
                        </w:rPr>
                      </w:pPr>
                      <w:r w:rsidRPr="00DF0DAF">
                        <w:rPr>
                          <w:rStyle w:val="ePlanElemName"/>
                          <w:rFonts w:cs="Courier New"/>
                          <w:sz w:val="18"/>
                          <w:szCs w:val="22"/>
                        </w:rPr>
                        <w:t>&lt;Parcel name="</w:t>
                      </w:r>
                      <w:r w:rsidRPr="00DF0DAF">
                        <w:rPr>
                          <w:rStyle w:val="ePlanAttrValue"/>
                          <w:rFonts w:cs="Courier New"/>
                          <w:sz w:val="18"/>
                          <w:szCs w:val="22"/>
                        </w:rPr>
                        <w:t>2\PS616582</w:t>
                      </w:r>
                      <w:r w:rsidRPr="00DF0DAF">
                        <w:rPr>
                          <w:rStyle w:val="ePlanElemName"/>
                          <w:rFonts w:cs="Courier New"/>
                          <w:sz w:val="18"/>
                          <w:szCs w:val="22"/>
                        </w:rPr>
                        <w:t>" class="</w:t>
                      </w:r>
                      <w:r w:rsidRPr="00DF0DAF">
                        <w:rPr>
                          <w:rStyle w:val="ePlanAttrValue"/>
                          <w:rFonts w:cs="Courier New"/>
                          <w:sz w:val="18"/>
                          <w:szCs w:val="22"/>
                        </w:rPr>
                        <w:t>Lot</w:t>
                      </w:r>
                      <w:r w:rsidRPr="00DF0DAF">
                        <w:rPr>
                          <w:rStyle w:val="ePlanElemName"/>
                          <w:rFonts w:cs="Courier New"/>
                          <w:sz w:val="18"/>
                          <w:szCs w:val="22"/>
                        </w:rPr>
                        <w:t>" parcelType="</w:t>
                      </w:r>
                      <w:r w:rsidRPr="00DF0DAF">
                        <w:rPr>
                          <w:rStyle w:val="ePlanAttrValue"/>
                          <w:rFonts w:cs="Courier New"/>
                          <w:sz w:val="18"/>
                          <w:szCs w:val="22"/>
                        </w:rPr>
                        <w:t>Single</w:t>
                      </w:r>
                      <w:r w:rsidRPr="00DF0DAF">
                        <w:rPr>
                          <w:rStyle w:val="ePlanElemName"/>
                          <w:rFonts w:cs="Courier New"/>
                          <w:sz w:val="18"/>
                          <w:szCs w:val="22"/>
                        </w:rPr>
                        <w:t>" state="</w:t>
                      </w:r>
                      <w:r w:rsidRPr="00DF0DAF">
                        <w:rPr>
                          <w:rStyle w:val="ePlanAttrValue"/>
                          <w:rFonts w:cs="Courier New"/>
                          <w:sz w:val="18"/>
                          <w:szCs w:val="22"/>
                        </w:rPr>
                        <w:t>created</w:t>
                      </w:r>
                      <w:r w:rsidRPr="00DF0DAF">
                        <w:rPr>
                          <w:rStyle w:val="ePlanElemName"/>
                          <w:rFonts w:cs="Courier New"/>
                          <w:sz w:val="18"/>
                          <w:szCs w:val="22"/>
                        </w:rPr>
                        <w:t>" area="</w:t>
                      </w:r>
                      <w:r w:rsidRPr="00DF0DAF">
                        <w:rPr>
                          <w:rStyle w:val="ePlanAttrValue"/>
                          <w:rFonts w:cs="Courier New"/>
                          <w:sz w:val="18"/>
                          <w:szCs w:val="22"/>
                        </w:rPr>
                        <w:t>60</w:t>
                      </w:r>
                      <w:r w:rsidRPr="00DF0DAF">
                        <w:rPr>
                          <w:rStyle w:val="ePlanElemName"/>
                          <w:rFonts w:cs="Courier New"/>
                          <w:sz w:val="18"/>
                          <w:szCs w:val="22"/>
                        </w:rPr>
                        <w:t>"/&gt;</w:t>
                      </w:r>
                    </w:p>
                  </w:txbxContent>
                </v:textbox>
              </v:shape>
            </w:pict>
          </mc:Fallback>
        </mc:AlternateContent>
      </w:r>
    </w:p>
    <w:p w14:paraId="5371B25C" w14:textId="77777777" w:rsidR="00794FCE" w:rsidRDefault="00794FCE" w:rsidP="00794FCE">
      <w:pPr>
        <w:pStyle w:val="DSETableTitle"/>
        <w:rPr>
          <w:rFonts w:ascii="Tahoma" w:hAnsi="Tahoma" w:cs="Tahoma"/>
          <w:snapToGrid w:val="0"/>
        </w:rPr>
      </w:pPr>
    </w:p>
    <w:p w14:paraId="4BD4550E" w14:textId="77777777" w:rsidR="00794FCE" w:rsidRDefault="00794FCE" w:rsidP="00794FCE">
      <w:pPr>
        <w:pStyle w:val="DSETableTitle"/>
        <w:rPr>
          <w:rFonts w:ascii="Tahoma" w:hAnsi="Tahoma" w:cs="Tahoma"/>
          <w:snapToGrid w:val="0"/>
        </w:rPr>
      </w:pPr>
    </w:p>
    <w:p w14:paraId="2BCFC790" w14:textId="77777777" w:rsidR="00794FCE" w:rsidRDefault="00794FCE" w:rsidP="00794FCE">
      <w:pPr>
        <w:pStyle w:val="DSETableTitle"/>
        <w:rPr>
          <w:rFonts w:ascii="Tahoma" w:hAnsi="Tahoma" w:cs="Tahoma"/>
          <w:snapToGrid w:val="0"/>
        </w:rPr>
      </w:pPr>
    </w:p>
    <w:p w14:paraId="5D27B21B" w14:textId="77777777" w:rsidR="00794FCE" w:rsidRDefault="00794FCE" w:rsidP="00794FCE">
      <w:pPr>
        <w:pStyle w:val="DSETableTitle"/>
        <w:rPr>
          <w:rFonts w:ascii="Tahoma" w:hAnsi="Tahoma" w:cs="Tahoma"/>
          <w:snapToGrid w:val="0"/>
        </w:rPr>
      </w:pPr>
    </w:p>
    <w:p w14:paraId="56E8AAFF" w14:textId="77777777" w:rsidR="00794FCE" w:rsidRDefault="00794FCE" w:rsidP="00794FCE">
      <w:pPr>
        <w:pStyle w:val="DSETableTitle"/>
        <w:rPr>
          <w:rFonts w:ascii="Tahoma" w:hAnsi="Tahoma" w:cs="Tahoma"/>
          <w:snapToGrid w:val="0"/>
        </w:rPr>
      </w:pPr>
    </w:p>
    <w:p w14:paraId="36F4D5C6" w14:textId="77777777" w:rsidR="00794FCE" w:rsidRDefault="00794FCE" w:rsidP="00794FCE">
      <w:pPr>
        <w:pStyle w:val="DSETableTitle"/>
        <w:rPr>
          <w:rFonts w:ascii="Tahoma" w:hAnsi="Tahoma" w:cs="Tahoma"/>
          <w:snapToGrid w:val="0"/>
        </w:rPr>
      </w:pPr>
    </w:p>
    <w:p w14:paraId="69B9DE4D" w14:textId="77777777" w:rsidR="00794FCE" w:rsidRDefault="00794FCE" w:rsidP="00794FCE">
      <w:pPr>
        <w:pStyle w:val="DSETableTitle"/>
        <w:rPr>
          <w:rFonts w:ascii="Tahoma" w:hAnsi="Tahoma" w:cs="Tahoma"/>
          <w:snapToGrid w:val="0"/>
        </w:rPr>
      </w:pPr>
    </w:p>
    <w:p w14:paraId="1A9213DB" w14:textId="0CE267DA" w:rsidR="00794FCE" w:rsidRDefault="00794FCE" w:rsidP="00794FCE">
      <w:pPr>
        <w:pStyle w:val="DSETableTitle"/>
        <w:rPr>
          <w:rFonts w:ascii="Tahoma" w:hAnsi="Tahoma" w:cs="Tahoma"/>
          <w:snapToGrid w:val="0"/>
        </w:rPr>
      </w:pPr>
    </w:p>
    <w:p w14:paraId="64B6C5C6" w14:textId="52CE23E1" w:rsidR="00DF0DAF" w:rsidRDefault="00DF0DAF" w:rsidP="00794FCE">
      <w:pPr>
        <w:pStyle w:val="DSETableTitle"/>
        <w:rPr>
          <w:rFonts w:ascii="Tahoma" w:hAnsi="Tahoma" w:cs="Tahoma"/>
          <w:snapToGrid w:val="0"/>
        </w:rPr>
      </w:pPr>
    </w:p>
    <w:p w14:paraId="49435E9B" w14:textId="3891416B" w:rsidR="00DF0DAF" w:rsidRDefault="00DF0DAF" w:rsidP="00794FCE">
      <w:pPr>
        <w:pStyle w:val="DSETableTitle"/>
        <w:rPr>
          <w:rFonts w:ascii="Tahoma" w:hAnsi="Tahoma" w:cs="Tahoma"/>
          <w:snapToGrid w:val="0"/>
        </w:rPr>
      </w:pPr>
    </w:p>
    <w:p w14:paraId="378768EF" w14:textId="77777777" w:rsidR="00DF0DAF" w:rsidRDefault="00DF0DAF" w:rsidP="00794FCE">
      <w:pPr>
        <w:pStyle w:val="DSETableTitle"/>
        <w:rPr>
          <w:rFonts w:ascii="Tahoma" w:hAnsi="Tahoma" w:cs="Tahoma"/>
          <w:snapToGrid w:val="0"/>
        </w:rPr>
      </w:pPr>
    </w:p>
    <w:p w14:paraId="711070E7" w14:textId="77777777" w:rsidR="00794FCE" w:rsidRDefault="00794FCE" w:rsidP="00794FCE">
      <w:pPr>
        <w:pStyle w:val="DSETableTitle"/>
        <w:rPr>
          <w:rFonts w:ascii="Tahoma" w:hAnsi="Tahoma" w:cs="Tahoma"/>
          <w:snapToGrid w:val="0"/>
        </w:rPr>
      </w:pPr>
    </w:p>
    <w:p w14:paraId="3547F976" w14:textId="3BF568AB" w:rsidR="00794FCE" w:rsidRPr="004D5DB6" w:rsidRDefault="00794FCE" w:rsidP="00DB1C28">
      <w:pPr>
        <w:pStyle w:val="Heading2"/>
        <w:ind w:hanging="1135"/>
        <w:rPr>
          <w:rFonts w:ascii="VIC" w:hAnsi="VIC"/>
        </w:rPr>
      </w:pPr>
      <w:bookmarkStart w:id="91" w:name="_Toc526515084"/>
      <w:bookmarkStart w:id="92" w:name="_Toc83902875"/>
      <w:r w:rsidRPr="004D5DB6">
        <w:rPr>
          <w:rFonts w:ascii="VIC" w:hAnsi="VIC"/>
        </w:rPr>
        <w:t>Considerations in ePlan Creation</w:t>
      </w:r>
      <w:bookmarkEnd w:id="91"/>
      <w:bookmarkEnd w:id="92"/>
    </w:p>
    <w:p w14:paraId="3CF1F87D" w14:textId="2351A937" w:rsidR="00794FCE" w:rsidRDefault="00815115" w:rsidP="00DB1C28">
      <w:pPr>
        <w:pStyle w:val="BodyText"/>
      </w:pPr>
      <w:r>
        <w:t>T</w:t>
      </w:r>
      <w:r w:rsidR="00794FCE">
        <w:t>o create a valid ePlan the</w:t>
      </w:r>
      <w:r w:rsidR="007A3669">
        <w:t xml:space="preserve"> </w:t>
      </w:r>
      <w:r>
        <w:t xml:space="preserve">following </w:t>
      </w:r>
      <w:r w:rsidR="00794FCE">
        <w:t>sections must be considered.</w:t>
      </w:r>
    </w:p>
    <w:p w14:paraId="6E722AE7" w14:textId="41C3FAC3" w:rsidR="001C5A30" w:rsidRPr="00DB1C28" w:rsidRDefault="006D30C1" w:rsidP="00DB1C28">
      <w:pPr>
        <w:pStyle w:val="Heading3"/>
        <w:ind w:hanging="1844"/>
      </w:pPr>
      <w:bookmarkStart w:id="93" w:name="_Toc533415650"/>
      <w:bookmarkStart w:id="94" w:name="_Toc83902876"/>
      <w:bookmarkEnd w:id="49"/>
      <w:bookmarkEnd w:id="93"/>
      <w:r w:rsidRPr="00DB1C28">
        <w:t>Title Connection for Primary Parcels</w:t>
      </w:r>
      <w:bookmarkEnd w:id="94"/>
    </w:p>
    <w:p w14:paraId="366C29B9" w14:textId="77777777" w:rsidR="006D30C1" w:rsidRDefault="006D30C1">
      <w:pPr>
        <w:pStyle w:val="BodyText"/>
      </w:pPr>
      <w:r>
        <w:t xml:space="preserve">The title connection refers to the abuttals used to fix the subdivision to the surrounding land. </w:t>
      </w:r>
    </w:p>
    <w:p w14:paraId="33A25B60" w14:textId="259BE442" w:rsidR="006D30C1" w:rsidRDefault="006D30C1">
      <w:pPr>
        <w:pStyle w:val="BodyText"/>
      </w:pPr>
      <w:r>
        <w:t>Abuttals are captured using Parcel elements. There are different methods for fixing a primary parcel. The following are two examples:</w:t>
      </w:r>
    </w:p>
    <w:p w14:paraId="6E8966F6" w14:textId="30A11770" w:rsidR="006D30C1" w:rsidRDefault="006D30C1" w:rsidP="00633281">
      <w:pPr>
        <w:pStyle w:val="BodyText"/>
        <w:numPr>
          <w:ilvl w:val="0"/>
          <w:numId w:val="18"/>
        </w:numPr>
      </w:pPr>
      <w:r>
        <w:t>Road Abuttal Parcel</w:t>
      </w:r>
    </w:p>
    <w:p w14:paraId="2F0CF091" w14:textId="2B450351" w:rsidR="006D30C1" w:rsidRDefault="006D30C1" w:rsidP="00633281">
      <w:pPr>
        <w:pStyle w:val="BodyText"/>
        <w:numPr>
          <w:ilvl w:val="0"/>
          <w:numId w:val="18"/>
        </w:numPr>
      </w:pPr>
      <w:r>
        <w:t>Crown Abuttal Parcel</w:t>
      </w:r>
    </w:p>
    <w:p w14:paraId="119CFEB0" w14:textId="1E735B4B" w:rsidR="00196D73" w:rsidRDefault="00196D73" w:rsidP="00633281">
      <w:pPr>
        <w:pStyle w:val="BodyText"/>
        <w:numPr>
          <w:ilvl w:val="0"/>
          <w:numId w:val="18"/>
        </w:numPr>
      </w:pPr>
      <w:r>
        <w:t>Lot Abuttal Parcel</w:t>
      </w:r>
    </w:p>
    <w:p w14:paraId="4A822064" w14:textId="53CE6C42" w:rsidR="00196D73" w:rsidRDefault="00C51015" w:rsidP="00633281">
      <w:pPr>
        <w:pStyle w:val="BodyText"/>
        <w:numPr>
          <w:ilvl w:val="0"/>
          <w:numId w:val="18"/>
        </w:numPr>
      </w:pPr>
      <w:r>
        <w:t>Reserve Abuttal Parcel</w:t>
      </w:r>
    </w:p>
    <w:p w14:paraId="2804D3C1" w14:textId="4D19F8F2" w:rsidR="006D30C1" w:rsidRPr="006D30C1" w:rsidRDefault="006D30C1" w:rsidP="006D30C1">
      <w:pPr>
        <w:pStyle w:val="BodyText"/>
        <w:rPr>
          <w:lang w:eastAsia="en-AU"/>
        </w:rPr>
      </w:pPr>
      <w:r>
        <w:rPr>
          <w:lang w:eastAsia="en-AU"/>
        </w:rPr>
        <w:t xml:space="preserve">The expected attribute values for unclosed </w:t>
      </w:r>
      <w:r w:rsidR="007A29FF">
        <w:rPr>
          <w:lang w:eastAsia="en-AU"/>
        </w:rPr>
        <w:t xml:space="preserve">Road abuttal </w:t>
      </w:r>
      <w:r>
        <w:rPr>
          <w:lang w:eastAsia="en-AU"/>
        </w:rPr>
        <w:t>parcels are shown below:</w:t>
      </w:r>
    </w:p>
    <w:tbl>
      <w:tblPr>
        <w:tblStyle w:val="TableGrid"/>
        <w:tblW w:w="0" w:type="auto"/>
        <w:tblLook w:val="04A0" w:firstRow="1" w:lastRow="0" w:firstColumn="1" w:lastColumn="0" w:noHBand="0" w:noVBand="1"/>
      </w:tblPr>
      <w:tblGrid>
        <w:gridCol w:w="2835"/>
        <w:gridCol w:w="6804"/>
      </w:tblGrid>
      <w:tr w:rsidR="006D30C1" w14:paraId="283DCFD8" w14:textId="77777777" w:rsidTr="006D30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tcPr>
          <w:p w14:paraId="7C76157A" w14:textId="0755FEC7" w:rsidR="006D30C1" w:rsidRPr="006D30C1" w:rsidRDefault="006D30C1" w:rsidP="001C5A30">
            <w:pPr>
              <w:pStyle w:val="BodyText"/>
              <w:rPr>
                <w:b/>
              </w:rPr>
            </w:pPr>
            <w:r w:rsidRPr="006D30C1">
              <w:rPr>
                <w:b/>
              </w:rPr>
              <w:t xml:space="preserve">Attributes </w:t>
            </w:r>
          </w:p>
        </w:tc>
        <w:tc>
          <w:tcPr>
            <w:tcW w:w="6804" w:type="dxa"/>
          </w:tcPr>
          <w:p w14:paraId="5922D477" w14:textId="50785A1F" w:rsidR="006D30C1" w:rsidRPr="006D30C1" w:rsidRDefault="006D30C1" w:rsidP="001C5A30">
            <w:pPr>
              <w:pStyle w:val="BodyText"/>
              <w:cnfStyle w:val="100000000000" w:firstRow="1" w:lastRow="0" w:firstColumn="0" w:lastColumn="0" w:oddVBand="0" w:evenVBand="0" w:oddHBand="0" w:evenHBand="0" w:firstRowFirstColumn="0" w:firstRowLastColumn="0" w:lastRowFirstColumn="0" w:lastRowLastColumn="0"/>
              <w:rPr>
                <w:b/>
              </w:rPr>
            </w:pPr>
            <w:r w:rsidRPr="006D30C1">
              <w:rPr>
                <w:b/>
              </w:rPr>
              <w:t>Expected Value</w:t>
            </w:r>
          </w:p>
        </w:tc>
      </w:tr>
      <w:tr w:rsidR="006D30C1" w14:paraId="359618D1" w14:textId="77777777" w:rsidTr="006D30C1">
        <w:tc>
          <w:tcPr>
            <w:tcW w:w="2835" w:type="dxa"/>
          </w:tcPr>
          <w:p w14:paraId="665B598C" w14:textId="4F771612" w:rsidR="006D30C1" w:rsidRDefault="006D30C1" w:rsidP="001C5A30">
            <w:pPr>
              <w:pStyle w:val="BodyText"/>
            </w:pPr>
            <w:r>
              <w:t>name</w:t>
            </w:r>
          </w:p>
        </w:tc>
        <w:tc>
          <w:tcPr>
            <w:tcW w:w="6804" w:type="dxa"/>
          </w:tcPr>
          <w:p w14:paraId="59874605" w14:textId="27910EB8" w:rsidR="006D30C1" w:rsidRDefault="004F1CF9" w:rsidP="001C5A30">
            <w:pPr>
              <w:pStyle w:val="BodyText"/>
            </w:pPr>
            <w:r>
              <w:t>ROAD-1</w:t>
            </w:r>
          </w:p>
        </w:tc>
      </w:tr>
      <w:tr w:rsidR="006D30C1" w14:paraId="3AD26051" w14:textId="77777777" w:rsidTr="006D30C1">
        <w:tc>
          <w:tcPr>
            <w:tcW w:w="2835" w:type="dxa"/>
          </w:tcPr>
          <w:p w14:paraId="5A42CC16" w14:textId="76F16C4C" w:rsidR="006D30C1" w:rsidRDefault="006D30C1" w:rsidP="001C5A30">
            <w:pPr>
              <w:pStyle w:val="BodyText"/>
            </w:pPr>
            <w:r>
              <w:t>desc</w:t>
            </w:r>
          </w:p>
        </w:tc>
        <w:tc>
          <w:tcPr>
            <w:tcW w:w="6804" w:type="dxa"/>
          </w:tcPr>
          <w:p w14:paraId="4F9C50BE" w14:textId="5B177F91" w:rsidR="006D30C1" w:rsidRPr="006D30C1" w:rsidRDefault="006D30C1" w:rsidP="001C5A30">
            <w:pPr>
              <w:pStyle w:val="BodyText"/>
              <w:rPr>
                <w:rFonts w:cstheme="minorHAnsi"/>
              </w:rPr>
            </w:pPr>
            <w:r w:rsidRPr="006D30C1">
              <w:rPr>
                <w:rFonts w:cstheme="minorHAnsi"/>
              </w:rPr>
              <w:t>The name of the road</w:t>
            </w:r>
          </w:p>
        </w:tc>
      </w:tr>
      <w:tr w:rsidR="006D30C1" w14:paraId="418A2B06" w14:textId="77777777" w:rsidTr="006D30C1">
        <w:tc>
          <w:tcPr>
            <w:tcW w:w="2835" w:type="dxa"/>
          </w:tcPr>
          <w:p w14:paraId="33C5CE5B" w14:textId="016A8BBE" w:rsidR="006D30C1" w:rsidRDefault="006D30C1" w:rsidP="001C5A30">
            <w:pPr>
              <w:pStyle w:val="BodyText"/>
            </w:pPr>
            <w:r>
              <w:t>class</w:t>
            </w:r>
          </w:p>
        </w:tc>
        <w:tc>
          <w:tcPr>
            <w:tcW w:w="6804" w:type="dxa"/>
          </w:tcPr>
          <w:p w14:paraId="468A451C" w14:textId="2F396B9B" w:rsidR="006D30C1" w:rsidRDefault="006D30C1" w:rsidP="001C5A30">
            <w:pPr>
              <w:pStyle w:val="BodyText"/>
            </w:pPr>
            <w:r>
              <w:t>“Road”</w:t>
            </w:r>
          </w:p>
        </w:tc>
      </w:tr>
      <w:tr w:rsidR="006D30C1" w14:paraId="7AC1BA93" w14:textId="77777777" w:rsidTr="006D30C1">
        <w:tc>
          <w:tcPr>
            <w:tcW w:w="2835" w:type="dxa"/>
          </w:tcPr>
          <w:p w14:paraId="6CA15593" w14:textId="0F29F68A" w:rsidR="006D30C1" w:rsidRDefault="006D30C1" w:rsidP="001C5A30">
            <w:pPr>
              <w:pStyle w:val="BodyText"/>
            </w:pPr>
            <w:r>
              <w:t>state</w:t>
            </w:r>
          </w:p>
        </w:tc>
        <w:tc>
          <w:tcPr>
            <w:tcW w:w="6804" w:type="dxa"/>
          </w:tcPr>
          <w:p w14:paraId="045CE4CA" w14:textId="689072A5" w:rsidR="006D30C1" w:rsidRDefault="006D30C1" w:rsidP="001C5A30">
            <w:pPr>
              <w:pStyle w:val="BodyText"/>
            </w:pPr>
            <w:r>
              <w:t>“</w:t>
            </w:r>
            <w:r w:rsidR="00DE1F93">
              <w:t>Existing”</w:t>
            </w:r>
          </w:p>
        </w:tc>
      </w:tr>
      <w:tr w:rsidR="006D30C1" w14:paraId="289F6A3D" w14:textId="77777777" w:rsidTr="006D30C1">
        <w:tc>
          <w:tcPr>
            <w:tcW w:w="2835" w:type="dxa"/>
          </w:tcPr>
          <w:p w14:paraId="751F8525" w14:textId="6456B352" w:rsidR="006D30C1" w:rsidRDefault="006D30C1" w:rsidP="001C5A30">
            <w:pPr>
              <w:pStyle w:val="BodyText"/>
            </w:pPr>
            <w:r>
              <w:t>parcelType</w:t>
            </w:r>
          </w:p>
        </w:tc>
        <w:tc>
          <w:tcPr>
            <w:tcW w:w="6804" w:type="dxa"/>
          </w:tcPr>
          <w:p w14:paraId="5543E46F" w14:textId="5C714D9D" w:rsidR="006D30C1" w:rsidRDefault="006D30C1" w:rsidP="001C5A30">
            <w:pPr>
              <w:pStyle w:val="BodyText"/>
            </w:pPr>
            <w:r>
              <w:t>“Single”</w:t>
            </w:r>
          </w:p>
        </w:tc>
      </w:tr>
      <w:tr w:rsidR="006D30C1" w14:paraId="1E45A2FC" w14:textId="77777777" w:rsidTr="006D30C1">
        <w:tc>
          <w:tcPr>
            <w:tcW w:w="2835" w:type="dxa"/>
          </w:tcPr>
          <w:p w14:paraId="06BB7FEE" w14:textId="0C11E4E9" w:rsidR="006D30C1" w:rsidRDefault="006D30C1" w:rsidP="001C5A30">
            <w:pPr>
              <w:pStyle w:val="BodyText"/>
            </w:pPr>
            <w:r>
              <w:t>parcelFormat</w:t>
            </w:r>
          </w:p>
        </w:tc>
        <w:tc>
          <w:tcPr>
            <w:tcW w:w="6804" w:type="dxa"/>
          </w:tcPr>
          <w:p w14:paraId="622771CD" w14:textId="26F48E6D" w:rsidR="006D30C1" w:rsidRDefault="006D30C1" w:rsidP="001C5A30">
            <w:pPr>
              <w:pStyle w:val="BodyText"/>
            </w:pPr>
            <w:r>
              <w:t>“Standard”</w:t>
            </w:r>
          </w:p>
        </w:tc>
      </w:tr>
    </w:tbl>
    <w:p w14:paraId="5ADBFB01" w14:textId="30B0A4E8" w:rsidR="006D30C1" w:rsidRDefault="006D30C1" w:rsidP="006D30C1">
      <w:pPr>
        <w:pStyle w:val="CaptionImageorFigure"/>
        <w:rPr>
          <w:sz w:val="18"/>
        </w:rPr>
      </w:pPr>
    </w:p>
    <w:p w14:paraId="03B333C6" w14:textId="67D0A061" w:rsidR="007A29FF" w:rsidRPr="00DB1C28" w:rsidRDefault="007A29FF" w:rsidP="00DB1C28">
      <w:pPr>
        <w:pStyle w:val="BodyText"/>
        <w:rPr>
          <w:lang w:eastAsia="en-AU"/>
        </w:rPr>
      </w:pPr>
      <w:r>
        <w:rPr>
          <w:lang w:eastAsia="en-AU"/>
        </w:rPr>
        <w:t>The expected attribute values for unclosed Crown abuttal parcels are shown below:</w:t>
      </w:r>
    </w:p>
    <w:tbl>
      <w:tblPr>
        <w:tblStyle w:val="TableGrid"/>
        <w:tblW w:w="0" w:type="auto"/>
        <w:tblLook w:val="04A0" w:firstRow="1" w:lastRow="0" w:firstColumn="1" w:lastColumn="0" w:noHBand="0" w:noVBand="1"/>
      </w:tblPr>
      <w:tblGrid>
        <w:gridCol w:w="2835"/>
        <w:gridCol w:w="6804"/>
      </w:tblGrid>
      <w:tr w:rsidR="004D7FEB" w14:paraId="7796C7B5" w14:textId="77777777" w:rsidTr="004D7F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tcPr>
          <w:p w14:paraId="0208033E" w14:textId="5E127626" w:rsidR="004D7FEB" w:rsidRPr="004D7FEB" w:rsidRDefault="004D7FEB" w:rsidP="006D30C1">
            <w:pPr>
              <w:pStyle w:val="CaptionImageorFigure"/>
              <w:rPr>
                <w:sz w:val="18"/>
              </w:rPr>
            </w:pPr>
            <w:r w:rsidRPr="004D7FEB">
              <w:rPr>
                <w:sz w:val="18"/>
              </w:rPr>
              <w:t>Attribute</w:t>
            </w:r>
          </w:p>
        </w:tc>
        <w:tc>
          <w:tcPr>
            <w:tcW w:w="6804" w:type="dxa"/>
          </w:tcPr>
          <w:p w14:paraId="087124A0" w14:textId="02927870" w:rsidR="004D7FEB" w:rsidRPr="004D7FEB" w:rsidRDefault="004D7FEB" w:rsidP="006D30C1">
            <w:pPr>
              <w:pStyle w:val="CaptionImageorFigure"/>
              <w:cnfStyle w:val="100000000000" w:firstRow="1" w:lastRow="0" w:firstColumn="0" w:lastColumn="0" w:oddVBand="0" w:evenVBand="0" w:oddHBand="0" w:evenHBand="0" w:firstRowFirstColumn="0" w:firstRowLastColumn="0" w:lastRowFirstColumn="0" w:lastRowLastColumn="0"/>
              <w:rPr>
                <w:sz w:val="18"/>
              </w:rPr>
            </w:pPr>
            <w:r>
              <w:rPr>
                <w:sz w:val="18"/>
              </w:rPr>
              <w:t>Expected Value</w:t>
            </w:r>
          </w:p>
        </w:tc>
      </w:tr>
      <w:tr w:rsidR="004D7FEB" w14:paraId="3AC44743" w14:textId="77777777" w:rsidTr="004D7FEB">
        <w:tc>
          <w:tcPr>
            <w:tcW w:w="2835" w:type="dxa"/>
          </w:tcPr>
          <w:p w14:paraId="6E785F11" w14:textId="6FA5BC21" w:rsidR="004D7FEB" w:rsidRPr="004D7FEB" w:rsidRDefault="004D7FEB" w:rsidP="006D30C1">
            <w:pPr>
              <w:pStyle w:val="CaptionImageorFigure"/>
              <w:rPr>
                <w:b w:val="0"/>
                <w:sz w:val="18"/>
              </w:rPr>
            </w:pPr>
            <w:r w:rsidRPr="004D7FEB">
              <w:rPr>
                <w:b w:val="0"/>
                <w:sz w:val="18"/>
              </w:rPr>
              <w:t>name</w:t>
            </w:r>
          </w:p>
        </w:tc>
        <w:tc>
          <w:tcPr>
            <w:tcW w:w="6804" w:type="dxa"/>
          </w:tcPr>
          <w:p w14:paraId="1AE41347" w14:textId="403DFE85" w:rsidR="004D7FEB" w:rsidRPr="004D7FEB" w:rsidRDefault="00381E6F" w:rsidP="006D30C1">
            <w:pPr>
              <w:pStyle w:val="CaptionImageorFigure"/>
              <w:rPr>
                <w:b w:val="0"/>
                <w:sz w:val="18"/>
              </w:rPr>
            </w:pPr>
            <w:r w:rsidRPr="00381E6F">
              <w:rPr>
                <w:b w:val="0"/>
                <w:sz w:val="18"/>
              </w:rPr>
              <w:t>CROWN-ALLOTMENT-1 or CROW</w:t>
            </w:r>
            <w:r w:rsidR="00B356D8">
              <w:rPr>
                <w:b w:val="0"/>
                <w:sz w:val="18"/>
              </w:rPr>
              <w:t>N</w:t>
            </w:r>
            <w:r w:rsidRPr="00381E6F">
              <w:rPr>
                <w:b w:val="0"/>
                <w:sz w:val="18"/>
              </w:rPr>
              <w:t>-PORTION-1</w:t>
            </w:r>
            <w:r w:rsidR="00DD37E2">
              <w:rPr>
                <w:b w:val="0"/>
                <w:sz w:val="18"/>
              </w:rPr>
              <w:t>e.g.</w:t>
            </w:r>
          </w:p>
        </w:tc>
      </w:tr>
      <w:tr w:rsidR="004D7FEB" w14:paraId="674CF347" w14:textId="77777777" w:rsidTr="004D7FEB">
        <w:tc>
          <w:tcPr>
            <w:tcW w:w="2835" w:type="dxa"/>
          </w:tcPr>
          <w:p w14:paraId="16EE9F39" w14:textId="293F2EB1" w:rsidR="004D7FEB" w:rsidRPr="004D7FEB" w:rsidRDefault="004D7FEB" w:rsidP="006D30C1">
            <w:pPr>
              <w:pStyle w:val="CaptionImageorFigure"/>
              <w:rPr>
                <w:b w:val="0"/>
                <w:sz w:val="18"/>
              </w:rPr>
            </w:pPr>
            <w:r w:rsidRPr="004D7FEB">
              <w:rPr>
                <w:b w:val="0"/>
                <w:sz w:val="18"/>
              </w:rPr>
              <w:t>class</w:t>
            </w:r>
          </w:p>
        </w:tc>
        <w:tc>
          <w:tcPr>
            <w:tcW w:w="6804" w:type="dxa"/>
          </w:tcPr>
          <w:p w14:paraId="5B5F04EE" w14:textId="291C73A7" w:rsidR="004D7FEB" w:rsidRPr="004D7FEB" w:rsidRDefault="004D7FEB" w:rsidP="006D30C1">
            <w:pPr>
              <w:pStyle w:val="CaptionImageorFigure"/>
              <w:rPr>
                <w:b w:val="0"/>
                <w:sz w:val="18"/>
              </w:rPr>
            </w:pPr>
            <w:r>
              <w:rPr>
                <w:b w:val="0"/>
                <w:sz w:val="18"/>
              </w:rPr>
              <w:t>“Crown Allotment” or “Crown Portion”</w:t>
            </w:r>
          </w:p>
        </w:tc>
      </w:tr>
      <w:tr w:rsidR="004D7FEB" w14:paraId="63283F84" w14:textId="77777777" w:rsidTr="004D7FEB">
        <w:tc>
          <w:tcPr>
            <w:tcW w:w="2835" w:type="dxa"/>
          </w:tcPr>
          <w:p w14:paraId="0E1DDC50" w14:textId="20FBE248" w:rsidR="004D7FEB" w:rsidRPr="004D7FEB" w:rsidRDefault="004D7FEB" w:rsidP="006D30C1">
            <w:pPr>
              <w:pStyle w:val="CaptionImageorFigure"/>
              <w:rPr>
                <w:b w:val="0"/>
                <w:sz w:val="18"/>
              </w:rPr>
            </w:pPr>
            <w:r w:rsidRPr="004D7FEB">
              <w:rPr>
                <w:b w:val="0"/>
                <w:sz w:val="18"/>
              </w:rPr>
              <w:t>state</w:t>
            </w:r>
          </w:p>
        </w:tc>
        <w:tc>
          <w:tcPr>
            <w:tcW w:w="6804" w:type="dxa"/>
          </w:tcPr>
          <w:p w14:paraId="2A99A3A8" w14:textId="255A13DA" w:rsidR="004D7FEB" w:rsidRPr="004D7FEB" w:rsidRDefault="004D7FEB" w:rsidP="006D30C1">
            <w:pPr>
              <w:pStyle w:val="CaptionImageorFigure"/>
              <w:rPr>
                <w:b w:val="0"/>
                <w:sz w:val="18"/>
              </w:rPr>
            </w:pPr>
            <w:r w:rsidRPr="004D7FEB">
              <w:rPr>
                <w:b w:val="0"/>
                <w:sz w:val="18"/>
              </w:rPr>
              <w:t xml:space="preserve">“Existing” </w:t>
            </w:r>
          </w:p>
        </w:tc>
      </w:tr>
      <w:tr w:rsidR="004D7FEB" w14:paraId="71A88D6A" w14:textId="77777777" w:rsidTr="004D7FEB">
        <w:trPr>
          <w:trHeight w:val="60"/>
        </w:trPr>
        <w:tc>
          <w:tcPr>
            <w:tcW w:w="2835" w:type="dxa"/>
          </w:tcPr>
          <w:p w14:paraId="1A19A2D7" w14:textId="48DFB6DA" w:rsidR="004D7FEB" w:rsidRPr="004D7FEB" w:rsidRDefault="004D7FEB" w:rsidP="006D30C1">
            <w:pPr>
              <w:pStyle w:val="CaptionImageorFigure"/>
              <w:rPr>
                <w:b w:val="0"/>
                <w:sz w:val="18"/>
              </w:rPr>
            </w:pPr>
            <w:r w:rsidRPr="004D7FEB">
              <w:rPr>
                <w:b w:val="0"/>
                <w:sz w:val="18"/>
              </w:rPr>
              <w:t>parcelType</w:t>
            </w:r>
          </w:p>
        </w:tc>
        <w:tc>
          <w:tcPr>
            <w:tcW w:w="6804" w:type="dxa"/>
          </w:tcPr>
          <w:p w14:paraId="6488DD8E" w14:textId="240BC5F8" w:rsidR="004D7FEB" w:rsidRPr="004D7FEB" w:rsidRDefault="004D7FEB" w:rsidP="006D30C1">
            <w:pPr>
              <w:pStyle w:val="CaptionImageorFigure"/>
              <w:rPr>
                <w:b w:val="0"/>
                <w:sz w:val="18"/>
              </w:rPr>
            </w:pPr>
            <w:r w:rsidRPr="004D7FEB">
              <w:rPr>
                <w:b w:val="0"/>
                <w:sz w:val="18"/>
              </w:rPr>
              <w:t>“Single”</w:t>
            </w:r>
          </w:p>
        </w:tc>
      </w:tr>
      <w:tr w:rsidR="004D7FEB" w14:paraId="79ACA64A" w14:textId="77777777" w:rsidTr="004D7FEB">
        <w:tc>
          <w:tcPr>
            <w:tcW w:w="2835" w:type="dxa"/>
          </w:tcPr>
          <w:p w14:paraId="6A460CDF" w14:textId="5138F3C5" w:rsidR="004D7FEB" w:rsidRPr="004D7FEB" w:rsidRDefault="004D7FEB" w:rsidP="006D30C1">
            <w:pPr>
              <w:pStyle w:val="CaptionImageorFigure"/>
              <w:rPr>
                <w:b w:val="0"/>
                <w:sz w:val="18"/>
              </w:rPr>
            </w:pPr>
            <w:r w:rsidRPr="004D7FEB">
              <w:rPr>
                <w:b w:val="0"/>
                <w:sz w:val="18"/>
              </w:rPr>
              <w:t>parcelFormat</w:t>
            </w:r>
          </w:p>
        </w:tc>
        <w:tc>
          <w:tcPr>
            <w:tcW w:w="6804" w:type="dxa"/>
          </w:tcPr>
          <w:p w14:paraId="1C68C079" w14:textId="5FD4EE5F" w:rsidR="004D7FEB" w:rsidRPr="004D7FEB" w:rsidRDefault="004D7FEB" w:rsidP="006D30C1">
            <w:pPr>
              <w:pStyle w:val="CaptionImageorFigure"/>
              <w:rPr>
                <w:b w:val="0"/>
                <w:sz w:val="18"/>
              </w:rPr>
            </w:pPr>
            <w:r w:rsidRPr="004D7FEB">
              <w:rPr>
                <w:b w:val="0"/>
                <w:sz w:val="18"/>
              </w:rPr>
              <w:t>“Standard”</w:t>
            </w:r>
          </w:p>
        </w:tc>
      </w:tr>
    </w:tbl>
    <w:p w14:paraId="28973B2B" w14:textId="5816BA38" w:rsidR="004D7FEB" w:rsidRDefault="004D7FEB" w:rsidP="006D30C1">
      <w:pPr>
        <w:pStyle w:val="CaptionImageorFigure"/>
        <w:rPr>
          <w:sz w:val="18"/>
        </w:rPr>
      </w:pPr>
    </w:p>
    <w:p w14:paraId="4FBC31A9" w14:textId="748816A3" w:rsidR="00C51015" w:rsidRPr="006D30C1" w:rsidRDefault="00C51015" w:rsidP="00C51015">
      <w:pPr>
        <w:pStyle w:val="BodyText"/>
        <w:rPr>
          <w:lang w:eastAsia="en-AU"/>
        </w:rPr>
      </w:pPr>
      <w:r>
        <w:rPr>
          <w:lang w:eastAsia="en-AU"/>
        </w:rPr>
        <w:t>The expected attribute values for unclosed Lot abuttal parcels are shown below:</w:t>
      </w:r>
    </w:p>
    <w:tbl>
      <w:tblPr>
        <w:tblStyle w:val="TableGrid"/>
        <w:tblW w:w="0" w:type="auto"/>
        <w:tblLook w:val="04A0" w:firstRow="1" w:lastRow="0" w:firstColumn="1" w:lastColumn="0" w:noHBand="0" w:noVBand="1"/>
      </w:tblPr>
      <w:tblGrid>
        <w:gridCol w:w="2835"/>
        <w:gridCol w:w="6804"/>
      </w:tblGrid>
      <w:tr w:rsidR="00C51015" w14:paraId="3BD3360D" w14:textId="77777777" w:rsidTr="00A87F5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tcPr>
          <w:p w14:paraId="01C9FCEF" w14:textId="77777777" w:rsidR="00C51015" w:rsidRPr="006D30C1" w:rsidRDefault="00C51015" w:rsidP="00A87F56">
            <w:pPr>
              <w:pStyle w:val="BodyText"/>
              <w:rPr>
                <w:b/>
              </w:rPr>
            </w:pPr>
            <w:r w:rsidRPr="006D30C1">
              <w:rPr>
                <w:b/>
              </w:rPr>
              <w:t xml:space="preserve">Attributes </w:t>
            </w:r>
          </w:p>
        </w:tc>
        <w:tc>
          <w:tcPr>
            <w:tcW w:w="6804" w:type="dxa"/>
          </w:tcPr>
          <w:p w14:paraId="3CF91CD0" w14:textId="77777777" w:rsidR="00C51015" w:rsidRPr="006D30C1" w:rsidRDefault="00C51015" w:rsidP="00A87F56">
            <w:pPr>
              <w:pStyle w:val="BodyText"/>
              <w:cnfStyle w:val="100000000000" w:firstRow="1" w:lastRow="0" w:firstColumn="0" w:lastColumn="0" w:oddVBand="0" w:evenVBand="0" w:oddHBand="0" w:evenHBand="0" w:firstRowFirstColumn="0" w:firstRowLastColumn="0" w:lastRowFirstColumn="0" w:lastRowLastColumn="0"/>
              <w:rPr>
                <w:b/>
              </w:rPr>
            </w:pPr>
            <w:r w:rsidRPr="006D30C1">
              <w:rPr>
                <w:b/>
              </w:rPr>
              <w:t>Expected Value</w:t>
            </w:r>
          </w:p>
        </w:tc>
      </w:tr>
      <w:tr w:rsidR="00C51015" w14:paraId="16B7139F" w14:textId="77777777" w:rsidTr="00A87F56">
        <w:tc>
          <w:tcPr>
            <w:tcW w:w="2835" w:type="dxa"/>
          </w:tcPr>
          <w:p w14:paraId="30CD5D13" w14:textId="77777777" w:rsidR="00C51015" w:rsidRDefault="00C51015" w:rsidP="00A87F56">
            <w:pPr>
              <w:pStyle w:val="BodyText"/>
            </w:pPr>
            <w:r>
              <w:t>name</w:t>
            </w:r>
          </w:p>
        </w:tc>
        <w:tc>
          <w:tcPr>
            <w:tcW w:w="6804" w:type="dxa"/>
          </w:tcPr>
          <w:p w14:paraId="51787F43" w14:textId="0F22875E" w:rsidR="00C51015" w:rsidRDefault="00C51015" w:rsidP="00A87F56">
            <w:pPr>
              <w:pStyle w:val="BodyText"/>
            </w:pPr>
            <w:r>
              <w:t>LOT-1</w:t>
            </w:r>
          </w:p>
        </w:tc>
      </w:tr>
      <w:tr w:rsidR="00C51015" w14:paraId="7BC25128" w14:textId="77777777" w:rsidTr="00A87F56">
        <w:tc>
          <w:tcPr>
            <w:tcW w:w="2835" w:type="dxa"/>
          </w:tcPr>
          <w:p w14:paraId="08786BEB" w14:textId="77777777" w:rsidR="00C51015" w:rsidRDefault="00C51015" w:rsidP="00A87F56">
            <w:pPr>
              <w:pStyle w:val="BodyText"/>
            </w:pPr>
            <w:r>
              <w:t>desc</w:t>
            </w:r>
          </w:p>
        </w:tc>
        <w:tc>
          <w:tcPr>
            <w:tcW w:w="6804" w:type="dxa"/>
          </w:tcPr>
          <w:p w14:paraId="0ED0CFD8" w14:textId="5536CF03" w:rsidR="00C51015" w:rsidRPr="006D30C1" w:rsidRDefault="008575F0" w:rsidP="00A87F56">
            <w:pPr>
              <w:pStyle w:val="BodyText"/>
              <w:rPr>
                <w:rFonts w:cstheme="minorHAnsi"/>
              </w:rPr>
            </w:pPr>
            <w:r>
              <w:rPr>
                <w:rFonts w:cstheme="minorHAnsi"/>
              </w:rPr>
              <w:t>Lot SPI</w:t>
            </w:r>
          </w:p>
        </w:tc>
      </w:tr>
      <w:tr w:rsidR="00C51015" w14:paraId="4BE5953F" w14:textId="77777777" w:rsidTr="00A87F56">
        <w:tc>
          <w:tcPr>
            <w:tcW w:w="2835" w:type="dxa"/>
          </w:tcPr>
          <w:p w14:paraId="68B05481" w14:textId="77777777" w:rsidR="00C51015" w:rsidRDefault="00C51015" w:rsidP="00A87F56">
            <w:pPr>
              <w:pStyle w:val="BodyText"/>
            </w:pPr>
            <w:r>
              <w:t>class</w:t>
            </w:r>
          </w:p>
        </w:tc>
        <w:tc>
          <w:tcPr>
            <w:tcW w:w="6804" w:type="dxa"/>
          </w:tcPr>
          <w:p w14:paraId="4FA6C522" w14:textId="254BF65F" w:rsidR="00C51015" w:rsidRDefault="00C51015" w:rsidP="00A87F56">
            <w:pPr>
              <w:pStyle w:val="BodyText"/>
            </w:pPr>
            <w:r>
              <w:t>“</w:t>
            </w:r>
            <w:r w:rsidR="00D828D2">
              <w:t>Lot</w:t>
            </w:r>
            <w:r>
              <w:t>”</w:t>
            </w:r>
          </w:p>
        </w:tc>
      </w:tr>
      <w:tr w:rsidR="00C51015" w14:paraId="2861946D" w14:textId="77777777" w:rsidTr="00A87F56">
        <w:tc>
          <w:tcPr>
            <w:tcW w:w="2835" w:type="dxa"/>
          </w:tcPr>
          <w:p w14:paraId="419B814E" w14:textId="77777777" w:rsidR="00C51015" w:rsidRDefault="00C51015" w:rsidP="00A87F56">
            <w:pPr>
              <w:pStyle w:val="BodyText"/>
            </w:pPr>
            <w:r>
              <w:t>state</w:t>
            </w:r>
          </w:p>
        </w:tc>
        <w:tc>
          <w:tcPr>
            <w:tcW w:w="6804" w:type="dxa"/>
          </w:tcPr>
          <w:p w14:paraId="05BC6B00" w14:textId="77777777" w:rsidR="00C51015" w:rsidRDefault="00C51015" w:rsidP="00A87F56">
            <w:pPr>
              <w:pStyle w:val="BodyText"/>
            </w:pPr>
            <w:r>
              <w:t>“Existing”</w:t>
            </w:r>
          </w:p>
        </w:tc>
      </w:tr>
      <w:tr w:rsidR="00C51015" w14:paraId="22D28D42" w14:textId="77777777" w:rsidTr="00A87F56">
        <w:tc>
          <w:tcPr>
            <w:tcW w:w="2835" w:type="dxa"/>
          </w:tcPr>
          <w:p w14:paraId="4287E0A1" w14:textId="77777777" w:rsidR="00C51015" w:rsidRDefault="00C51015" w:rsidP="00A87F56">
            <w:pPr>
              <w:pStyle w:val="BodyText"/>
            </w:pPr>
            <w:r>
              <w:t>parcelType</w:t>
            </w:r>
          </w:p>
        </w:tc>
        <w:tc>
          <w:tcPr>
            <w:tcW w:w="6804" w:type="dxa"/>
          </w:tcPr>
          <w:p w14:paraId="71C161D1" w14:textId="77777777" w:rsidR="00C51015" w:rsidRDefault="00C51015" w:rsidP="00A87F56">
            <w:pPr>
              <w:pStyle w:val="BodyText"/>
            </w:pPr>
            <w:r>
              <w:t>“Single”</w:t>
            </w:r>
          </w:p>
        </w:tc>
      </w:tr>
      <w:tr w:rsidR="00C51015" w14:paraId="1267CDF6" w14:textId="77777777" w:rsidTr="00A87F56">
        <w:tc>
          <w:tcPr>
            <w:tcW w:w="2835" w:type="dxa"/>
          </w:tcPr>
          <w:p w14:paraId="0281DA0C" w14:textId="77777777" w:rsidR="00C51015" w:rsidRDefault="00C51015" w:rsidP="00A87F56">
            <w:pPr>
              <w:pStyle w:val="BodyText"/>
            </w:pPr>
            <w:r>
              <w:t>parcelFormat</w:t>
            </w:r>
          </w:p>
        </w:tc>
        <w:tc>
          <w:tcPr>
            <w:tcW w:w="6804" w:type="dxa"/>
          </w:tcPr>
          <w:p w14:paraId="4A96B342" w14:textId="77777777" w:rsidR="00C51015" w:rsidRDefault="00C51015" w:rsidP="00A87F56">
            <w:pPr>
              <w:pStyle w:val="BodyText"/>
            </w:pPr>
            <w:r>
              <w:t>“Standard”</w:t>
            </w:r>
          </w:p>
        </w:tc>
      </w:tr>
    </w:tbl>
    <w:p w14:paraId="7AF2CD55" w14:textId="33551ED3" w:rsidR="00C51015" w:rsidRDefault="00C51015" w:rsidP="006D30C1">
      <w:pPr>
        <w:pStyle w:val="CaptionImageorFigure"/>
        <w:rPr>
          <w:sz w:val="18"/>
        </w:rPr>
      </w:pPr>
    </w:p>
    <w:p w14:paraId="190990DB" w14:textId="4C30C80E" w:rsidR="00C51015" w:rsidRPr="006D30C1" w:rsidRDefault="00C51015" w:rsidP="00C51015">
      <w:pPr>
        <w:pStyle w:val="BodyText"/>
        <w:rPr>
          <w:lang w:eastAsia="en-AU"/>
        </w:rPr>
      </w:pPr>
      <w:r>
        <w:rPr>
          <w:lang w:eastAsia="en-AU"/>
        </w:rPr>
        <w:t xml:space="preserve">The expected attribute values for unclosed </w:t>
      </w:r>
      <w:r w:rsidR="00D828D2">
        <w:rPr>
          <w:lang w:eastAsia="en-AU"/>
        </w:rPr>
        <w:t>Reserve</w:t>
      </w:r>
      <w:r>
        <w:rPr>
          <w:lang w:eastAsia="en-AU"/>
        </w:rPr>
        <w:t xml:space="preserve"> abuttal parcels are shown below:</w:t>
      </w:r>
    </w:p>
    <w:tbl>
      <w:tblPr>
        <w:tblStyle w:val="TableGrid"/>
        <w:tblW w:w="0" w:type="auto"/>
        <w:tblLook w:val="04A0" w:firstRow="1" w:lastRow="0" w:firstColumn="1" w:lastColumn="0" w:noHBand="0" w:noVBand="1"/>
      </w:tblPr>
      <w:tblGrid>
        <w:gridCol w:w="2835"/>
        <w:gridCol w:w="6804"/>
      </w:tblGrid>
      <w:tr w:rsidR="00C51015" w14:paraId="0EF9DFC8" w14:textId="77777777" w:rsidTr="00A87F5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tcPr>
          <w:p w14:paraId="1F06E599" w14:textId="77777777" w:rsidR="00C51015" w:rsidRPr="006D30C1" w:rsidRDefault="00C51015" w:rsidP="00A87F56">
            <w:pPr>
              <w:pStyle w:val="BodyText"/>
              <w:rPr>
                <w:b/>
              </w:rPr>
            </w:pPr>
            <w:r w:rsidRPr="006D30C1">
              <w:rPr>
                <w:b/>
              </w:rPr>
              <w:t xml:space="preserve">Attributes </w:t>
            </w:r>
          </w:p>
        </w:tc>
        <w:tc>
          <w:tcPr>
            <w:tcW w:w="6804" w:type="dxa"/>
          </w:tcPr>
          <w:p w14:paraId="66A2CF5C" w14:textId="77777777" w:rsidR="00C51015" w:rsidRPr="006D30C1" w:rsidRDefault="00C51015" w:rsidP="00A87F56">
            <w:pPr>
              <w:pStyle w:val="BodyText"/>
              <w:cnfStyle w:val="100000000000" w:firstRow="1" w:lastRow="0" w:firstColumn="0" w:lastColumn="0" w:oddVBand="0" w:evenVBand="0" w:oddHBand="0" w:evenHBand="0" w:firstRowFirstColumn="0" w:firstRowLastColumn="0" w:lastRowFirstColumn="0" w:lastRowLastColumn="0"/>
              <w:rPr>
                <w:b/>
              </w:rPr>
            </w:pPr>
            <w:r w:rsidRPr="006D30C1">
              <w:rPr>
                <w:b/>
              </w:rPr>
              <w:t>Expected Value</w:t>
            </w:r>
          </w:p>
        </w:tc>
      </w:tr>
      <w:tr w:rsidR="00C51015" w14:paraId="30878CA9" w14:textId="77777777" w:rsidTr="00A87F56">
        <w:tc>
          <w:tcPr>
            <w:tcW w:w="2835" w:type="dxa"/>
          </w:tcPr>
          <w:p w14:paraId="230AA997" w14:textId="77777777" w:rsidR="00C51015" w:rsidRDefault="00C51015" w:rsidP="00A87F56">
            <w:pPr>
              <w:pStyle w:val="BodyText"/>
            </w:pPr>
            <w:r>
              <w:t>name</w:t>
            </w:r>
          </w:p>
        </w:tc>
        <w:tc>
          <w:tcPr>
            <w:tcW w:w="6804" w:type="dxa"/>
          </w:tcPr>
          <w:p w14:paraId="6B18C697" w14:textId="34B70B9D" w:rsidR="00C51015" w:rsidRDefault="00C51015" w:rsidP="00A87F56">
            <w:pPr>
              <w:pStyle w:val="BodyText"/>
            </w:pPr>
            <w:r>
              <w:t>R</w:t>
            </w:r>
            <w:r w:rsidR="00D828D2">
              <w:t>ESERVE</w:t>
            </w:r>
            <w:r>
              <w:t>-1</w:t>
            </w:r>
          </w:p>
        </w:tc>
      </w:tr>
      <w:tr w:rsidR="00C51015" w14:paraId="52B0224B" w14:textId="77777777" w:rsidTr="00A87F56">
        <w:tc>
          <w:tcPr>
            <w:tcW w:w="2835" w:type="dxa"/>
          </w:tcPr>
          <w:p w14:paraId="5B2C0855" w14:textId="77777777" w:rsidR="00C51015" w:rsidRDefault="00C51015" w:rsidP="00A87F56">
            <w:pPr>
              <w:pStyle w:val="BodyText"/>
            </w:pPr>
            <w:r>
              <w:t>desc</w:t>
            </w:r>
          </w:p>
        </w:tc>
        <w:tc>
          <w:tcPr>
            <w:tcW w:w="6804" w:type="dxa"/>
          </w:tcPr>
          <w:p w14:paraId="43489605" w14:textId="6AEAC677" w:rsidR="00C51015" w:rsidRPr="006D30C1" w:rsidRDefault="00C51015" w:rsidP="00A87F56">
            <w:pPr>
              <w:pStyle w:val="BodyText"/>
              <w:rPr>
                <w:rFonts w:cstheme="minorHAnsi"/>
              </w:rPr>
            </w:pPr>
            <w:r w:rsidRPr="006D30C1">
              <w:rPr>
                <w:rFonts w:cstheme="minorHAnsi"/>
              </w:rPr>
              <w:t xml:space="preserve">The name of the </w:t>
            </w:r>
            <w:r w:rsidR="00D828D2">
              <w:rPr>
                <w:rFonts w:cstheme="minorHAnsi"/>
              </w:rPr>
              <w:t>reserve</w:t>
            </w:r>
          </w:p>
        </w:tc>
      </w:tr>
      <w:tr w:rsidR="00C51015" w14:paraId="39E56EAD" w14:textId="77777777" w:rsidTr="00A87F56">
        <w:tc>
          <w:tcPr>
            <w:tcW w:w="2835" w:type="dxa"/>
          </w:tcPr>
          <w:p w14:paraId="4A208757" w14:textId="77777777" w:rsidR="00C51015" w:rsidRDefault="00C51015" w:rsidP="00A87F56">
            <w:pPr>
              <w:pStyle w:val="BodyText"/>
            </w:pPr>
            <w:r>
              <w:t>class</w:t>
            </w:r>
          </w:p>
        </w:tc>
        <w:tc>
          <w:tcPr>
            <w:tcW w:w="6804" w:type="dxa"/>
          </w:tcPr>
          <w:p w14:paraId="5CF4E441" w14:textId="546B9E81" w:rsidR="00C51015" w:rsidRDefault="00C51015" w:rsidP="00A87F56">
            <w:pPr>
              <w:pStyle w:val="BodyText"/>
            </w:pPr>
            <w:r>
              <w:t>“</w:t>
            </w:r>
            <w:r w:rsidR="00D828D2">
              <w:t>Reserve</w:t>
            </w:r>
            <w:r>
              <w:t>”</w:t>
            </w:r>
          </w:p>
        </w:tc>
      </w:tr>
      <w:tr w:rsidR="00C51015" w14:paraId="42086D96" w14:textId="77777777" w:rsidTr="00A87F56">
        <w:tc>
          <w:tcPr>
            <w:tcW w:w="2835" w:type="dxa"/>
          </w:tcPr>
          <w:p w14:paraId="31D3AD41" w14:textId="77777777" w:rsidR="00C51015" w:rsidRDefault="00C51015" w:rsidP="00A87F56">
            <w:pPr>
              <w:pStyle w:val="BodyText"/>
            </w:pPr>
            <w:r>
              <w:t>state</w:t>
            </w:r>
          </w:p>
        </w:tc>
        <w:tc>
          <w:tcPr>
            <w:tcW w:w="6804" w:type="dxa"/>
          </w:tcPr>
          <w:p w14:paraId="20AA5841" w14:textId="77777777" w:rsidR="00C51015" w:rsidRDefault="00C51015" w:rsidP="00A87F56">
            <w:pPr>
              <w:pStyle w:val="BodyText"/>
            </w:pPr>
            <w:r>
              <w:t>“Existing”</w:t>
            </w:r>
          </w:p>
        </w:tc>
      </w:tr>
      <w:tr w:rsidR="00C51015" w14:paraId="2A490D38" w14:textId="77777777" w:rsidTr="00A87F56">
        <w:tc>
          <w:tcPr>
            <w:tcW w:w="2835" w:type="dxa"/>
          </w:tcPr>
          <w:p w14:paraId="5860E144" w14:textId="77777777" w:rsidR="00C51015" w:rsidRDefault="00C51015" w:rsidP="00A87F56">
            <w:pPr>
              <w:pStyle w:val="BodyText"/>
            </w:pPr>
            <w:r>
              <w:t>parcelType</w:t>
            </w:r>
          </w:p>
        </w:tc>
        <w:tc>
          <w:tcPr>
            <w:tcW w:w="6804" w:type="dxa"/>
          </w:tcPr>
          <w:p w14:paraId="17AEDC60" w14:textId="77777777" w:rsidR="00C51015" w:rsidRDefault="00C51015" w:rsidP="00A87F56">
            <w:pPr>
              <w:pStyle w:val="BodyText"/>
            </w:pPr>
            <w:r>
              <w:t>“Single”</w:t>
            </w:r>
          </w:p>
        </w:tc>
      </w:tr>
      <w:tr w:rsidR="00C51015" w14:paraId="39D804C3" w14:textId="77777777" w:rsidTr="00A87F56">
        <w:tc>
          <w:tcPr>
            <w:tcW w:w="2835" w:type="dxa"/>
          </w:tcPr>
          <w:p w14:paraId="4F8CD59D" w14:textId="77777777" w:rsidR="00C51015" w:rsidRDefault="00C51015" w:rsidP="00A87F56">
            <w:pPr>
              <w:pStyle w:val="BodyText"/>
            </w:pPr>
            <w:r>
              <w:t>parcelFormat</w:t>
            </w:r>
          </w:p>
        </w:tc>
        <w:tc>
          <w:tcPr>
            <w:tcW w:w="6804" w:type="dxa"/>
          </w:tcPr>
          <w:p w14:paraId="68EBD1AF" w14:textId="77777777" w:rsidR="00C51015" w:rsidRDefault="00C51015" w:rsidP="00A87F56">
            <w:pPr>
              <w:pStyle w:val="BodyText"/>
            </w:pPr>
            <w:r>
              <w:t>“Standard”</w:t>
            </w:r>
          </w:p>
        </w:tc>
      </w:tr>
    </w:tbl>
    <w:p w14:paraId="32A9A076" w14:textId="4B2D8B30" w:rsidR="004D7FEB" w:rsidRDefault="00106B98" w:rsidP="004D7FEB">
      <w:pPr>
        <w:pStyle w:val="BoldHeading"/>
      </w:pPr>
      <w:r>
        <w:t>Connection to R</w:t>
      </w:r>
      <w:r w:rsidR="004D7FEB">
        <w:t>oad Corner</w:t>
      </w:r>
    </w:p>
    <w:p w14:paraId="0BE6E965" w14:textId="1084F8DE" w:rsidR="004D7FEB" w:rsidRDefault="004D7FEB" w:rsidP="00AD0ABF">
      <w:pPr>
        <w:pStyle w:val="BodyText"/>
      </w:pPr>
      <w:r w:rsidRPr="004D7FEB">
        <w:rPr>
          <w:rStyle w:val="BodyTextChar"/>
        </w:rPr>
        <w:t>The coordinate geometry of the abuttal parcel does not require a closed polygon. Instead, only the abutting boundary line and observations are required. In this example, the Smith Street abuttal consists of two lines with two associated observations. Mary Street consists of one line that starts at the corner. Because only the bearing is important to Mary Street, the length can be based on visual appeal</w:t>
      </w:r>
      <w:r w:rsidRPr="008F35C1">
        <w:rPr>
          <w:rFonts w:ascii="Tahoma" w:hAnsi="Tahoma"/>
          <w:color w:val="000000"/>
        </w:rPr>
        <w:t xml:space="preserve">. </w:t>
      </w:r>
      <w:r w:rsidRPr="004D7FEB">
        <w:rPr>
          <w:rFonts w:cstheme="minorHAnsi"/>
          <w:color w:val="000000"/>
        </w:rPr>
        <w:t>A</w:t>
      </w:r>
      <w:r w:rsidRPr="008F35C1">
        <w:t xml:space="preserve"> </w:t>
      </w:r>
      <w:r w:rsidRPr="00DB1C28">
        <w:rPr>
          <w:rStyle w:val="ePlanCodeChar"/>
          <w:rFonts w:cs="Courier New"/>
          <w:sz w:val="20"/>
          <w:szCs w:val="20"/>
        </w:rPr>
        <w:t>Center</w:t>
      </w:r>
      <w:r w:rsidRPr="004D7FEB">
        <w:rPr>
          <w:rFonts w:cstheme="minorHAnsi"/>
        </w:rPr>
        <w:t xml:space="preserve"> </w:t>
      </w:r>
      <w:r w:rsidRPr="004D7FEB">
        <w:rPr>
          <w:rFonts w:cstheme="minorHAnsi"/>
          <w:color w:val="000000"/>
        </w:rPr>
        <w:t>point must be used to correctly position the road names and indicate the correct side of the boundary for the road.</w:t>
      </w:r>
    </w:p>
    <w:p w14:paraId="664614A3" w14:textId="00EB4887" w:rsidR="004D7FEB" w:rsidRDefault="004D7FEB" w:rsidP="00106B98">
      <w:pPr>
        <w:pStyle w:val="CaptionImageorFigure"/>
        <w:jc w:val="center"/>
        <w:rPr>
          <w:sz w:val="18"/>
        </w:rPr>
      </w:pPr>
      <w:r>
        <w:rPr>
          <w:noProof/>
        </w:rPr>
        <w:drawing>
          <wp:inline distT="0" distB="0" distL="0" distR="0" wp14:anchorId="5D4A0A61" wp14:editId="5D266262">
            <wp:extent cx="3074400" cy="17064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4400" cy="1706400"/>
                    </a:xfrm>
                    <a:prstGeom prst="rect">
                      <a:avLst/>
                    </a:prstGeom>
                    <a:noFill/>
                    <a:ln>
                      <a:noFill/>
                    </a:ln>
                  </pic:spPr>
                </pic:pic>
              </a:graphicData>
            </a:graphic>
          </wp:inline>
        </w:drawing>
      </w:r>
    </w:p>
    <w:p w14:paraId="41439F90" w14:textId="6682F2D6" w:rsidR="004D7FEB" w:rsidRDefault="004D7FEB" w:rsidP="004D7FEB">
      <w:pPr>
        <w:pStyle w:val="BoldHeading"/>
      </w:pPr>
      <w:r>
        <w:t>Corner Lot</w:t>
      </w:r>
    </w:p>
    <w:p w14:paraId="1B3D6838" w14:textId="77777777" w:rsidR="004D7FEB" w:rsidRPr="006F572C" w:rsidRDefault="004D7FEB" w:rsidP="006F572C">
      <w:pPr>
        <w:pStyle w:val="BodyText"/>
      </w:pPr>
      <w:r w:rsidRPr="006F572C">
        <w:t>This scenario requires the subdivision to be fixed to a corner where one abuttal is a road and the other is either a road or crown boundary.</w:t>
      </w:r>
    </w:p>
    <w:p w14:paraId="1DD3EEF5" w14:textId="77777777" w:rsidR="004D7FEB" w:rsidRPr="006F572C" w:rsidRDefault="004D7FEB" w:rsidP="006F572C">
      <w:pPr>
        <w:pStyle w:val="BodyText"/>
      </w:pPr>
      <w:r w:rsidRPr="006F572C">
        <w:t>In the corner lot scenario, John Street and Bill Street consist of two lines and two observations. The continuation lines are an arbitrary length chosen for visual appeal.</w:t>
      </w:r>
    </w:p>
    <w:p w14:paraId="790C3679" w14:textId="57BF8450" w:rsidR="004D7FEB" w:rsidRDefault="004D7FEB" w:rsidP="00106B98">
      <w:pPr>
        <w:pStyle w:val="BodyText"/>
        <w:jc w:val="center"/>
        <w:rPr>
          <w:lang w:eastAsia="en-AU"/>
        </w:rPr>
      </w:pPr>
      <w:r w:rsidRPr="008F35C1">
        <w:rPr>
          <w:noProof/>
          <w:lang w:eastAsia="en-AU"/>
        </w:rPr>
        <w:drawing>
          <wp:inline distT="0" distB="0" distL="0" distR="0" wp14:anchorId="4F6D31B1" wp14:editId="24992E02">
            <wp:extent cx="1810087" cy="1669774"/>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0046" cy="1688186"/>
                    </a:xfrm>
                    <a:prstGeom prst="rect">
                      <a:avLst/>
                    </a:prstGeom>
                    <a:noFill/>
                    <a:ln>
                      <a:noFill/>
                    </a:ln>
                  </pic:spPr>
                </pic:pic>
              </a:graphicData>
            </a:graphic>
          </wp:inline>
        </w:drawing>
      </w:r>
    </w:p>
    <w:p w14:paraId="6AB15683" w14:textId="77777777" w:rsidR="004D7FEB" w:rsidRPr="006F572C" w:rsidRDefault="004D7FEB" w:rsidP="006F572C">
      <w:pPr>
        <w:pStyle w:val="BodyText"/>
      </w:pPr>
      <w:r w:rsidRPr="006F572C">
        <w:t xml:space="preserve">In all scenarios, abuttal parcels share corners with the subdivision and therefore share corner points. There should only be one point at each corner, but it is referenced by all the parcels that share that corner. If this is not the case, the plan is not correctly connected and will fail validation. </w:t>
      </w:r>
    </w:p>
    <w:p w14:paraId="3050DCB9" w14:textId="10446C49" w:rsidR="004D7FEB" w:rsidRPr="006F572C" w:rsidRDefault="004D7FEB" w:rsidP="006F572C">
      <w:pPr>
        <w:pStyle w:val="BodyText"/>
      </w:pPr>
      <w:r w:rsidRPr="006F572C">
        <w:t xml:space="preserve">Any road or crown parcel used as an abuttal must have a </w:t>
      </w:r>
      <w:r w:rsidRPr="006F572C">
        <w:rPr>
          <w:rStyle w:val="ePlanCodeChar"/>
          <w:rFonts w:asciiTheme="minorHAnsi" w:hAnsiTheme="minorHAnsi"/>
          <w:noProof w:val="0"/>
          <w:color w:val="363534" w:themeColor="text1"/>
          <w:sz w:val="20"/>
          <w:szCs w:val="20"/>
          <w:lang w:eastAsia="en-US"/>
        </w:rPr>
        <w:t>Centr</w:t>
      </w:r>
      <w:r w:rsidR="00A219EE">
        <w:rPr>
          <w:rStyle w:val="ePlanCodeChar"/>
          <w:rFonts w:asciiTheme="minorHAnsi" w:hAnsiTheme="minorHAnsi"/>
          <w:noProof w:val="0"/>
          <w:color w:val="363534" w:themeColor="text1"/>
          <w:sz w:val="20"/>
          <w:szCs w:val="20"/>
          <w:lang w:eastAsia="en-US"/>
        </w:rPr>
        <w:t>e</w:t>
      </w:r>
      <w:r w:rsidRPr="006F572C">
        <w:t xml:space="preserve"> point element placed on the side of the boundary where the road name should be displayed. This indicates the side of the boundary occupied by the road/crown parcel.</w:t>
      </w:r>
    </w:p>
    <w:p w14:paraId="6943CD86" w14:textId="2F2C5C5E" w:rsidR="004D7FEB" w:rsidRDefault="004D7FEB" w:rsidP="00106B98">
      <w:pPr>
        <w:pStyle w:val="BodyText"/>
        <w:jc w:val="center"/>
        <w:rPr>
          <w:lang w:eastAsia="en-AU"/>
        </w:rPr>
      </w:pPr>
      <w:r>
        <w:rPr>
          <w:noProof/>
          <w:lang w:eastAsia="en-AU"/>
        </w:rPr>
        <w:drawing>
          <wp:inline distT="0" distB="0" distL="0" distR="0" wp14:anchorId="53E04954" wp14:editId="2386C57D">
            <wp:extent cx="3200400" cy="26479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647950"/>
                    </a:xfrm>
                    <a:prstGeom prst="rect">
                      <a:avLst/>
                    </a:prstGeom>
                    <a:noFill/>
                    <a:ln>
                      <a:noFill/>
                    </a:ln>
                  </pic:spPr>
                </pic:pic>
              </a:graphicData>
            </a:graphic>
          </wp:inline>
        </w:drawing>
      </w:r>
    </w:p>
    <w:p w14:paraId="101DAD97" w14:textId="749012A3" w:rsidR="004D7FEB" w:rsidRDefault="004D7FEB" w:rsidP="004D7FEB">
      <w:pPr>
        <w:pStyle w:val="BodyText"/>
        <w:rPr>
          <w:lang w:eastAsia="en-AU"/>
        </w:rPr>
      </w:pPr>
      <w:r w:rsidRPr="008E6405">
        <w:t xml:space="preserve">The following section outlines valid scenarios </w:t>
      </w:r>
      <w:r>
        <w:t>for title connections in ePlan</w:t>
      </w:r>
      <w:r w:rsidR="007758AF">
        <w:t>:</w:t>
      </w:r>
    </w:p>
    <w:p w14:paraId="675B92E0" w14:textId="65EAB176" w:rsidR="004D7FEB" w:rsidRDefault="004D7FEB" w:rsidP="004D7FEB">
      <w:pPr>
        <w:pStyle w:val="BoldHeading"/>
      </w:pPr>
      <w:r>
        <w:t>Standard Connection to road intersection or crown boundary</w:t>
      </w:r>
    </w:p>
    <w:p w14:paraId="21D77613" w14:textId="77777777" w:rsidR="004D7FEB" w:rsidRPr="00387510" w:rsidRDefault="004D7FEB" w:rsidP="004D7FEB">
      <w:pPr>
        <w:pStyle w:val="BodyText"/>
      </w:pPr>
      <w:r w:rsidRPr="00387510">
        <w:t>In this scenario, James Street consists of 2 lines. The connecting corner can be an intersecting road or a crown boundary belonging to either a current or historic crown allotment or portion.</w:t>
      </w:r>
    </w:p>
    <w:p w14:paraId="77A6FB78" w14:textId="61D97039" w:rsidR="004D7FEB" w:rsidRDefault="004D7FEB" w:rsidP="004D7FEB">
      <w:pPr>
        <w:pStyle w:val="BodyText"/>
        <w:rPr>
          <w:lang w:eastAsia="en-AU"/>
        </w:rPr>
      </w:pPr>
    </w:p>
    <w:p w14:paraId="6DB312D2" w14:textId="23A4BE22" w:rsidR="004D7FEB" w:rsidRDefault="004D7FEB" w:rsidP="00106B98">
      <w:pPr>
        <w:pStyle w:val="BodyText"/>
        <w:jc w:val="center"/>
        <w:rPr>
          <w:lang w:eastAsia="en-AU"/>
        </w:rPr>
      </w:pPr>
      <w:r>
        <w:rPr>
          <w:noProof/>
          <w:lang w:eastAsia="en-AU"/>
        </w:rPr>
        <w:drawing>
          <wp:inline distT="0" distB="0" distL="0" distR="0" wp14:anchorId="021EED08" wp14:editId="0453202F">
            <wp:extent cx="4000500" cy="2609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2609850"/>
                    </a:xfrm>
                    <a:prstGeom prst="rect">
                      <a:avLst/>
                    </a:prstGeom>
                    <a:noFill/>
                    <a:ln>
                      <a:noFill/>
                    </a:ln>
                  </pic:spPr>
                </pic:pic>
              </a:graphicData>
            </a:graphic>
          </wp:inline>
        </w:drawing>
      </w:r>
    </w:p>
    <w:p w14:paraId="55BB8762" w14:textId="748117F7" w:rsidR="004D7FEB" w:rsidRDefault="004D7FEB" w:rsidP="004D7FEB">
      <w:pPr>
        <w:pStyle w:val="BodyText"/>
        <w:rPr>
          <w:lang w:eastAsia="en-AU"/>
        </w:rPr>
      </w:pPr>
    </w:p>
    <w:p w14:paraId="17815DBD" w14:textId="5DB97A59" w:rsidR="004D7FEB" w:rsidRDefault="004D7FEB" w:rsidP="004D7FEB">
      <w:pPr>
        <w:pStyle w:val="BoldHeading"/>
      </w:pPr>
      <w:r>
        <w:t>Connection to Road Bend or Curve</w:t>
      </w:r>
    </w:p>
    <w:p w14:paraId="7CF243F0" w14:textId="77777777" w:rsidR="004D7FEB" w:rsidRPr="00106B98" w:rsidRDefault="004D7FEB" w:rsidP="004D7FEB">
      <w:pPr>
        <w:pStyle w:val="DTPLIBodyCopy"/>
        <w:rPr>
          <w:rFonts w:asciiTheme="minorHAnsi" w:hAnsiTheme="minorHAnsi" w:cstheme="minorHAnsi"/>
        </w:rPr>
      </w:pPr>
      <w:r w:rsidRPr="00106B98">
        <w:rPr>
          <w:rFonts w:asciiTheme="minorHAnsi" w:hAnsiTheme="minorHAnsi" w:cstheme="minorHAnsi"/>
        </w:rPr>
        <w:t>Where the connection is to a road curve or bend, the curve or bend must be shown in the coordinate geometry of the abutting road Parcel.</w:t>
      </w:r>
    </w:p>
    <w:p w14:paraId="2F978EE9" w14:textId="1809946F" w:rsidR="004D7FEB" w:rsidRPr="00106B98" w:rsidRDefault="008438A8" w:rsidP="00106B98">
      <w:pPr>
        <w:pStyle w:val="BodyText"/>
        <w:jc w:val="center"/>
      </w:pPr>
      <w:r>
        <w:rPr>
          <w:noProof/>
          <w:lang w:eastAsia="en-AU"/>
        </w:rPr>
        <w:drawing>
          <wp:inline distT="0" distB="0" distL="0" distR="0" wp14:anchorId="7E179FE6" wp14:editId="04066167">
            <wp:extent cx="4276725" cy="2743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6725" cy="2743200"/>
                    </a:xfrm>
                    <a:prstGeom prst="rect">
                      <a:avLst/>
                    </a:prstGeom>
                    <a:noFill/>
                    <a:ln>
                      <a:noFill/>
                    </a:ln>
                  </pic:spPr>
                </pic:pic>
              </a:graphicData>
            </a:graphic>
          </wp:inline>
        </w:drawing>
      </w:r>
    </w:p>
    <w:p w14:paraId="429015FB" w14:textId="3F7C787F" w:rsidR="008438A8" w:rsidRDefault="008438A8" w:rsidP="00106B98">
      <w:pPr>
        <w:pStyle w:val="BodyText"/>
        <w:jc w:val="center"/>
        <w:rPr>
          <w:lang w:eastAsia="en-AU"/>
        </w:rPr>
      </w:pPr>
      <w:r w:rsidRPr="008F35C1">
        <w:rPr>
          <w:rFonts w:cs="Tahoma"/>
          <w:noProof/>
          <w:szCs w:val="28"/>
          <w:lang w:eastAsia="en-AU"/>
        </w:rPr>
        <w:drawing>
          <wp:inline distT="0" distB="0" distL="0" distR="0" wp14:anchorId="7F3AD576" wp14:editId="03D353FC">
            <wp:extent cx="4484536" cy="292526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84536" cy="2925263"/>
                    </a:xfrm>
                    <a:prstGeom prst="rect">
                      <a:avLst/>
                    </a:prstGeom>
                    <a:noFill/>
                    <a:ln>
                      <a:noFill/>
                    </a:ln>
                  </pic:spPr>
                </pic:pic>
              </a:graphicData>
            </a:graphic>
          </wp:inline>
        </w:drawing>
      </w:r>
    </w:p>
    <w:p w14:paraId="4996AFC9" w14:textId="77777777" w:rsidR="00AB5184" w:rsidRDefault="00AB5184" w:rsidP="008438A8">
      <w:pPr>
        <w:pStyle w:val="BoldHeading"/>
      </w:pPr>
    </w:p>
    <w:p w14:paraId="74E80863" w14:textId="77777777" w:rsidR="00AB5184" w:rsidRDefault="00AB5184">
      <w:pPr>
        <w:rPr>
          <w:b/>
        </w:rPr>
      </w:pPr>
      <w:r>
        <w:br w:type="page"/>
      </w:r>
    </w:p>
    <w:p w14:paraId="2527837E" w14:textId="34E29E84" w:rsidR="008438A8" w:rsidRDefault="008438A8" w:rsidP="008438A8">
      <w:pPr>
        <w:pStyle w:val="BoldHeading"/>
      </w:pPr>
      <w:r>
        <w:t>Fixed to Natural Boundary</w:t>
      </w:r>
    </w:p>
    <w:p w14:paraId="528904B1" w14:textId="6D85CFDE" w:rsidR="008438A8" w:rsidRDefault="008438A8" w:rsidP="008438A8">
      <w:pPr>
        <w:pStyle w:val="BodyText"/>
      </w:pPr>
      <w:r w:rsidRPr="001A55F8">
        <w:t>Where a natural boundary is used to fix the subdivision, the natural boundary must run along one side of the subdivision and intersect with the boundary of an abutting road, reserve, common property or crown boundar</w:t>
      </w:r>
      <w:r>
        <w:t>y.</w:t>
      </w:r>
    </w:p>
    <w:p w14:paraId="4184621F" w14:textId="0EB51D73" w:rsidR="008438A8" w:rsidRDefault="008438A8" w:rsidP="008438A8">
      <w:pPr>
        <w:pStyle w:val="BodyText"/>
      </w:pPr>
    </w:p>
    <w:p w14:paraId="5537849E" w14:textId="1939AE83" w:rsidR="008438A8" w:rsidRPr="00C04938" w:rsidRDefault="008438A8" w:rsidP="00106B98">
      <w:pPr>
        <w:pStyle w:val="BodyText"/>
        <w:jc w:val="center"/>
      </w:pPr>
      <w:r>
        <w:rPr>
          <w:noProof/>
          <w:lang w:eastAsia="en-AU"/>
        </w:rPr>
        <w:drawing>
          <wp:inline distT="0" distB="0" distL="0" distR="0" wp14:anchorId="54E8A118" wp14:editId="56B68AB8">
            <wp:extent cx="2862775" cy="24599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8815" cy="2508083"/>
                    </a:xfrm>
                    <a:prstGeom prst="rect">
                      <a:avLst/>
                    </a:prstGeom>
                    <a:noFill/>
                    <a:ln>
                      <a:noFill/>
                    </a:ln>
                  </pic:spPr>
                </pic:pic>
              </a:graphicData>
            </a:graphic>
          </wp:inline>
        </w:drawing>
      </w:r>
    </w:p>
    <w:p w14:paraId="4049298A" w14:textId="58814474" w:rsidR="008438A8" w:rsidRPr="00DB1C28" w:rsidRDefault="008438A8" w:rsidP="00DB1C28">
      <w:pPr>
        <w:pStyle w:val="Heading3"/>
        <w:ind w:hanging="1844"/>
      </w:pPr>
      <w:bookmarkStart w:id="95" w:name="_Toc286018772"/>
      <w:bookmarkStart w:id="96" w:name="_Toc317324556"/>
      <w:bookmarkStart w:id="97" w:name="_Toc484009122"/>
      <w:bookmarkStart w:id="98" w:name="_Toc83902877"/>
      <w:r w:rsidRPr="00DB1C28">
        <w:t>Road Splays</w:t>
      </w:r>
      <w:bookmarkStart w:id="99" w:name="_Toc317324557"/>
      <w:bookmarkStart w:id="100" w:name="_Toc484009123"/>
      <w:bookmarkEnd w:id="95"/>
      <w:bookmarkEnd w:id="96"/>
      <w:bookmarkEnd w:id="97"/>
      <w:bookmarkEnd w:id="98"/>
    </w:p>
    <w:p w14:paraId="46765228" w14:textId="719E91CA" w:rsidR="008438A8" w:rsidRPr="00863D2B" w:rsidRDefault="008438A8" w:rsidP="00AD0ABF">
      <w:pPr>
        <w:pStyle w:val="BodyText"/>
      </w:pPr>
      <w:r w:rsidRPr="00AD0ABF">
        <w:t xml:space="preserve">Road splays are captured using a </w:t>
      </w:r>
      <w:r w:rsidRPr="00DF0DAF">
        <w:rPr>
          <w:rStyle w:val="ePlanCodeChar"/>
          <w:szCs w:val="18"/>
        </w:rPr>
        <w:t>ReducedObservation</w:t>
      </w:r>
      <w:r w:rsidRPr="00DF0DAF">
        <w:rPr>
          <w:sz w:val="18"/>
          <w:szCs w:val="18"/>
        </w:rPr>
        <w:t xml:space="preserve"> </w:t>
      </w:r>
      <w:r w:rsidRPr="00AD0ABF">
        <w:t xml:space="preserve">with </w:t>
      </w:r>
      <w:r w:rsidRPr="00DF0DAF">
        <w:rPr>
          <w:rStyle w:val="ePlanCodeChar"/>
          <w:szCs w:val="18"/>
        </w:rPr>
        <w:t>@purpose</w:t>
      </w:r>
      <w:r w:rsidRPr="00DF0DAF">
        <w:rPr>
          <w:sz w:val="18"/>
          <w:szCs w:val="18"/>
        </w:rPr>
        <w:t xml:space="preserve"> </w:t>
      </w:r>
      <w:r w:rsidRPr="00AD0ABF">
        <w:t xml:space="preserve">of "topo". The splay point is represented as a "sideshot" point type. In the diagram </w:t>
      </w:r>
      <w:r w:rsidRPr="00863D2B">
        <w:t xml:space="preserve">below, the splay point is circled in </w:t>
      </w:r>
      <w:r w:rsidR="00E64356" w:rsidRPr="00863D2B">
        <w:t>red,</w:t>
      </w:r>
      <w:r w:rsidRPr="00863D2B">
        <w:t xml:space="preserve"> and the blue arrows represent the observations to the road corners. </w:t>
      </w:r>
    </w:p>
    <w:p w14:paraId="237E7168" w14:textId="443A95EF" w:rsidR="008438A8" w:rsidRDefault="008438A8" w:rsidP="008438A8">
      <w:pPr>
        <w:pStyle w:val="BodyText"/>
      </w:pPr>
    </w:p>
    <w:tbl>
      <w:tblPr>
        <w:tblStyle w:val="TableGrid"/>
        <w:tblW w:w="0" w:type="auto"/>
        <w:tblLook w:val="04A0" w:firstRow="1" w:lastRow="0" w:firstColumn="1" w:lastColumn="0" w:noHBand="0" w:noVBand="1"/>
      </w:tblPr>
      <w:tblGrid>
        <w:gridCol w:w="2268"/>
        <w:gridCol w:w="5103"/>
      </w:tblGrid>
      <w:tr w:rsidR="008438A8" w14:paraId="581B9515" w14:textId="77777777" w:rsidTr="008438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BD9733A" w14:textId="1515634B" w:rsidR="008438A8" w:rsidRPr="008438A8" w:rsidRDefault="008438A8" w:rsidP="008438A8">
            <w:pPr>
              <w:pStyle w:val="BodyText"/>
              <w:rPr>
                <w:b/>
              </w:rPr>
            </w:pPr>
            <w:r>
              <w:rPr>
                <w:b/>
              </w:rPr>
              <w:t>Attribute</w:t>
            </w:r>
          </w:p>
        </w:tc>
        <w:tc>
          <w:tcPr>
            <w:tcW w:w="5103" w:type="dxa"/>
          </w:tcPr>
          <w:p w14:paraId="00264B18" w14:textId="042808E7" w:rsidR="008438A8" w:rsidRPr="008438A8" w:rsidRDefault="008438A8" w:rsidP="008438A8">
            <w:pPr>
              <w:pStyle w:val="BodyText"/>
              <w:cnfStyle w:val="100000000000" w:firstRow="1" w:lastRow="0" w:firstColumn="0" w:lastColumn="0" w:oddVBand="0" w:evenVBand="0" w:oddHBand="0" w:evenHBand="0" w:firstRowFirstColumn="0" w:firstRowLastColumn="0" w:lastRowFirstColumn="0" w:lastRowLastColumn="0"/>
              <w:rPr>
                <w:b/>
              </w:rPr>
            </w:pPr>
            <w:r>
              <w:rPr>
                <w:b/>
              </w:rPr>
              <w:t>Expected Value</w:t>
            </w:r>
          </w:p>
        </w:tc>
      </w:tr>
      <w:tr w:rsidR="008438A8" w14:paraId="5B2D4583" w14:textId="77777777" w:rsidTr="008438A8">
        <w:tc>
          <w:tcPr>
            <w:tcW w:w="2268" w:type="dxa"/>
          </w:tcPr>
          <w:p w14:paraId="35333DC4" w14:textId="6901160E" w:rsidR="008438A8" w:rsidRDefault="008438A8" w:rsidP="008438A8">
            <w:pPr>
              <w:pStyle w:val="BodyText"/>
            </w:pPr>
            <w:r>
              <w:t>Name</w:t>
            </w:r>
          </w:p>
        </w:tc>
        <w:tc>
          <w:tcPr>
            <w:tcW w:w="5103" w:type="dxa"/>
          </w:tcPr>
          <w:p w14:paraId="09D56917" w14:textId="6B4BE565" w:rsidR="008438A8" w:rsidRDefault="008438A8" w:rsidP="008438A8">
            <w:pPr>
              <w:pStyle w:val="BodyText"/>
            </w:pPr>
            <w:r>
              <w:t xml:space="preserve">CGPNT – [#] </w:t>
            </w:r>
            <w:r w:rsidR="00DD37E2">
              <w:t>e.g.</w:t>
            </w:r>
            <w:r w:rsidRPr="005A700A">
              <w:t xml:space="preserve"> </w:t>
            </w:r>
            <w:r w:rsidRPr="005A700A">
              <w:rPr>
                <w:rStyle w:val="ePlanCodeChar"/>
              </w:rPr>
              <w:t>CGPNT-1</w:t>
            </w:r>
            <w:r>
              <w:rPr>
                <w:rStyle w:val="ePlanCodeChar"/>
              </w:rPr>
              <w:t xml:space="preserve"> </w:t>
            </w:r>
            <w:r w:rsidRPr="008438A8">
              <w:t>(sequentially numbered)</w:t>
            </w:r>
          </w:p>
        </w:tc>
      </w:tr>
      <w:tr w:rsidR="008438A8" w14:paraId="2AD2F8B1" w14:textId="77777777" w:rsidTr="008438A8">
        <w:tc>
          <w:tcPr>
            <w:tcW w:w="2268" w:type="dxa"/>
          </w:tcPr>
          <w:p w14:paraId="105F5683" w14:textId="62A36BBC" w:rsidR="008438A8" w:rsidRDefault="008438A8" w:rsidP="008438A8">
            <w:pPr>
              <w:pStyle w:val="BodyText"/>
            </w:pPr>
            <w:r>
              <w:t>State</w:t>
            </w:r>
          </w:p>
        </w:tc>
        <w:tc>
          <w:tcPr>
            <w:tcW w:w="5103" w:type="dxa"/>
          </w:tcPr>
          <w:p w14:paraId="34869A1C" w14:textId="59AC4D00" w:rsidR="008438A8" w:rsidRDefault="00DD37E2" w:rsidP="008438A8">
            <w:pPr>
              <w:pStyle w:val="BodyText"/>
            </w:pPr>
            <w:r>
              <w:t>e.g.</w:t>
            </w:r>
            <w:r w:rsidR="008438A8">
              <w:t xml:space="preserve"> “Existing”</w:t>
            </w:r>
          </w:p>
        </w:tc>
      </w:tr>
      <w:tr w:rsidR="008438A8" w14:paraId="320AA9DA" w14:textId="77777777" w:rsidTr="008438A8">
        <w:tc>
          <w:tcPr>
            <w:tcW w:w="2268" w:type="dxa"/>
          </w:tcPr>
          <w:p w14:paraId="26759735" w14:textId="77777777" w:rsidR="008438A8" w:rsidRDefault="008438A8" w:rsidP="008438A8">
            <w:pPr>
              <w:pStyle w:val="BodyText"/>
            </w:pPr>
          </w:p>
        </w:tc>
        <w:tc>
          <w:tcPr>
            <w:tcW w:w="5103" w:type="dxa"/>
          </w:tcPr>
          <w:p w14:paraId="08369BFB" w14:textId="4212D5D6" w:rsidR="008438A8" w:rsidRDefault="00DD37E2" w:rsidP="008438A8">
            <w:pPr>
              <w:pStyle w:val="BodyText"/>
            </w:pPr>
            <w:r>
              <w:t>e.g.</w:t>
            </w:r>
            <w:r w:rsidR="008438A8">
              <w:t xml:space="preserve"> “sideshot”</w:t>
            </w:r>
          </w:p>
        </w:tc>
      </w:tr>
    </w:tbl>
    <w:p w14:paraId="1696BDA8" w14:textId="7C44BBC7" w:rsidR="008438A8" w:rsidRPr="008438A8" w:rsidRDefault="008438A8" w:rsidP="00106B98">
      <w:pPr>
        <w:pStyle w:val="BodyText"/>
        <w:jc w:val="center"/>
      </w:pPr>
      <w:r w:rsidRPr="00E233B3">
        <w:rPr>
          <w:rFonts w:ascii="Tahoma" w:hAnsi="Tahoma" w:cs="Tahoma"/>
          <w:noProof/>
          <w:szCs w:val="28"/>
          <w:lang w:eastAsia="en-AU"/>
        </w:rPr>
        <w:drawing>
          <wp:inline distT="0" distB="0" distL="0" distR="0" wp14:anchorId="73E4C83C" wp14:editId="5C19F6B2">
            <wp:extent cx="2019300" cy="198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1981200"/>
                    </a:xfrm>
                    <a:prstGeom prst="rect">
                      <a:avLst/>
                    </a:prstGeom>
                    <a:noFill/>
                    <a:ln w="9525">
                      <a:noFill/>
                      <a:miter lim="800000"/>
                      <a:headEnd/>
                      <a:tailEnd/>
                    </a:ln>
                  </pic:spPr>
                </pic:pic>
              </a:graphicData>
            </a:graphic>
          </wp:inline>
        </w:drawing>
      </w:r>
    </w:p>
    <w:p w14:paraId="6E722AEA" w14:textId="5A5BAFBB" w:rsidR="001C5A30" w:rsidRPr="00DB1C28" w:rsidRDefault="008438A8" w:rsidP="00DB1C28">
      <w:pPr>
        <w:pStyle w:val="Heading3"/>
        <w:ind w:hanging="1844"/>
      </w:pPr>
      <w:bookmarkStart w:id="101" w:name="_Toc83902878"/>
      <w:bookmarkEnd w:id="99"/>
      <w:bookmarkEnd w:id="100"/>
      <w:r w:rsidRPr="00DB1C28">
        <w:t>Secondary Interest Geometry Rules</w:t>
      </w:r>
      <w:bookmarkEnd w:id="101"/>
    </w:p>
    <w:p w14:paraId="00A128E1" w14:textId="0913DE16" w:rsidR="008438A8" w:rsidRPr="00863D2B" w:rsidRDefault="008438A8" w:rsidP="008438A8">
      <w:pPr>
        <w:pStyle w:val="BodyText"/>
      </w:pPr>
      <w:r w:rsidRPr="00AD0ABF">
        <w:t>Secondary in</w:t>
      </w:r>
      <w:r w:rsidRPr="00863D2B">
        <w:t>terests are captured using Parcel elements that float over base cadastral parcels. They are free to overlap any base parcels or other secondary interest parcels.</w:t>
      </w:r>
    </w:p>
    <w:p w14:paraId="5A3BA71D" w14:textId="5046C9D1" w:rsidR="008438A8" w:rsidRPr="00863D2B" w:rsidRDefault="008438A8" w:rsidP="008438A8">
      <w:pPr>
        <w:pStyle w:val="ListBullet"/>
      </w:pPr>
      <w:r w:rsidRPr="00863D2B">
        <w:t>Polygon Construction with Secondary Interests</w:t>
      </w:r>
    </w:p>
    <w:p w14:paraId="055B1C60" w14:textId="77777777" w:rsidR="00880393" w:rsidRPr="00863D2B" w:rsidRDefault="00880393" w:rsidP="00880393">
      <w:pPr>
        <w:pStyle w:val="BodyText"/>
      </w:pPr>
      <w:r w:rsidRPr="00863D2B">
        <w:t>Because secondary interests float over one or several other polygons, specific rules must be used in their construction. There are two valid methods in ePlan. The first keeps points and observations separate and the second combines them.</w:t>
      </w:r>
    </w:p>
    <w:p w14:paraId="332B511C" w14:textId="52162148" w:rsidR="00106B98" w:rsidRPr="00863D2B" w:rsidRDefault="00880393" w:rsidP="00106B98">
      <w:pPr>
        <w:pStyle w:val="BodyText"/>
      </w:pPr>
      <w:r w:rsidRPr="00863D2B">
        <w:t xml:space="preserve">While both methods described below are technically valid, the preferred method in Victoria is the Structural </w:t>
      </w:r>
      <w:r w:rsidR="000E3EF7" w:rsidRPr="00863D2B">
        <w:t xml:space="preserve">Combining </w:t>
      </w:r>
      <w:r w:rsidRPr="00863D2B">
        <w:t xml:space="preserve">method. This is because it </w:t>
      </w:r>
      <w:r w:rsidR="0065561E">
        <w:t>is</w:t>
      </w:r>
      <w:r w:rsidR="0065561E" w:rsidRPr="00AD0ABF">
        <w:t xml:space="preserve"> </w:t>
      </w:r>
      <w:r w:rsidRPr="00863D2B">
        <w:t>easier for ePlan visualisation and the update of a survey accurate cadastre and other spatial databases.</w:t>
      </w:r>
    </w:p>
    <w:p w14:paraId="072B3BA6" w14:textId="41602201" w:rsidR="00880393" w:rsidRPr="00863D2B" w:rsidRDefault="00880393" w:rsidP="00106B98">
      <w:pPr>
        <w:pStyle w:val="ListBullet2"/>
        <w:rPr>
          <w:highlight w:val="white"/>
        </w:rPr>
      </w:pPr>
      <w:r w:rsidRPr="00863D2B">
        <w:rPr>
          <w:highlight w:val="white"/>
        </w:rPr>
        <w:t>Structural Separation</w:t>
      </w:r>
    </w:p>
    <w:p w14:paraId="5D8AC54C" w14:textId="77777777" w:rsidR="00880393" w:rsidRPr="00863D2B" w:rsidRDefault="00880393" w:rsidP="00880393">
      <w:pPr>
        <w:pStyle w:val="BodyText"/>
        <w:rPr>
          <w:highlight w:val="white"/>
        </w:rPr>
      </w:pPr>
      <w:r w:rsidRPr="00863D2B">
        <w:t>The Structural Separation method separates the spatial structure of underlying primary parcels from the floating secondary interests so that neither influences the structure of the other. The diagram below shows this in action. Black sections indicate the primary parcel. Red sections indicate the secondary interest. Circled corners indicate</w:t>
      </w:r>
      <w:r w:rsidRPr="00863D2B">
        <w:rPr>
          <w:highlight w:val="white"/>
        </w:rPr>
        <w:t xml:space="preserve"> </w:t>
      </w:r>
      <w:r w:rsidRPr="00DF0DAF">
        <w:rPr>
          <w:rStyle w:val="ePlanCodeChar"/>
          <w:szCs w:val="18"/>
          <w:highlight w:val="white"/>
        </w:rPr>
        <w:t>CgPoints</w:t>
      </w:r>
      <w:r w:rsidRPr="00AD0ABF">
        <w:rPr>
          <w:highlight w:val="white"/>
        </w:rPr>
        <w:t xml:space="preserve">. </w:t>
      </w:r>
      <w:r w:rsidRPr="00863D2B">
        <w:t>Polygon lines indicate</w:t>
      </w:r>
      <w:r w:rsidRPr="00863D2B">
        <w:rPr>
          <w:highlight w:val="white"/>
        </w:rPr>
        <w:t xml:space="preserve"> </w:t>
      </w:r>
      <w:r w:rsidRPr="00DF0DAF">
        <w:rPr>
          <w:rStyle w:val="ePlanCodeChar"/>
          <w:szCs w:val="18"/>
          <w:highlight w:val="white"/>
        </w:rPr>
        <w:t>CoordGeom</w:t>
      </w:r>
      <w:r w:rsidRPr="00AD0ABF">
        <w:rPr>
          <w:highlight w:val="white"/>
        </w:rPr>
        <w:t xml:space="preserve">. </w:t>
      </w:r>
      <w:r w:rsidRPr="00863D2B">
        <w:t>Arrows with labels indicate observations. The line marked with observation '5' is a radiation to a primary parcel corner for fixing and is not part of the secondary interest's</w:t>
      </w:r>
      <w:r w:rsidRPr="00863D2B">
        <w:rPr>
          <w:highlight w:val="white"/>
        </w:rPr>
        <w:t xml:space="preserve"> </w:t>
      </w:r>
      <w:r w:rsidRPr="00DF0DAF">
        <w:rPr>
          <w:rStyle w:val="ePlanCodeChar"/>
          <w:szCs w:val="18"/>
          <w:highlight w:val="white"/>
        </w:rPr>
        <w:t>CoordGeom</w:t>
      </w:r>
      <w:r w:rsidRPr="00AD0ABF">
        <w:rPr>
          <w:highlight w:val="white"/>
        </w:rPr>
        <w:t>.</w:t>
      </w:r>
    </w:p>
    <w:p w14:paraId="46B93CD4" w14:textId="62A4759B" w:rsidR="00880393" w:rsidRDefault="00880393" w:rsidP="00880393">
      <w:pPr>
        <w:pStyle w:val="ListBullet"/>
        <w:numPr>
          <w:ilvl w:val="0"/>
          <w:numId w:val="0"/>
        </w:numPr>
      </w:pPr>
    </w:p>
    <w:p w14:paraId="5A40A375" w14:textId="7CCBABC6" w:rsidR="00880393" w:rsidRPr="00476D9E" w:rsidRDefault="00880393" w:rsidP="00106B98">
      <w:pPr>
        <w:pStyle w:val="ListBullet"/>
        <w:numPr>
          <w:ilvl w:val="0"/>
          <w:numId w:val="0"/>
        </w:numPr>
        <w:jc w:val="center"/>
      </w:pPr>
      <w:r w:rsidRPr="00476D9E">
        <w:rPr>
          <w:rFonts w:ascii="Tahoma" w:hAnsi="Tahoma" w:cs="Times New Roman"/>
          <w:noProof/>
          <w:color w:val="000000"/>
        </w:rPr>
        <w:drawing>
          <wp:inline distT="0" distB="0" distL="0" distR="0" wp14:anchorId="2C89B6D4" wp14:editId="459232D5">
            <wp:extent cx="2106000" cy="2264400"/>
            <wp:effectExtent l="0" t="0" r="889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6000" cy="2264400"/>
                    </a:xfrm>
                    <a:prstGeom prst="rect">
                      <a:avLst/>
                    </a:prstGeom>
                    <a:noFill/>
                    <a:ln>
                      <a:noFill/>
                    </a:ln>
                  </pic:spPr>
                </pic:pic>
              </a:graphicData>
            </a:graphic>
          </wp:inline>
        </w:drawing>
      </w:r>
    </w:p>
    <w:p w14:paraId="500614B5" w14:textId="0122A09A" w:rsidR="00880393" w:rsidRPr="00863D2B" w:rsidRDefault="00880393" w:rsidP="00880393">
      <w:pPr>
        <w:pStyle w:val="BodyText12ptBefore"/>
      </w:pPr>
      <w:r w:rsidRPr="00AD0ABF">
        <w:rPr>
          <w:rStyle w:val="BodyTextChar"/>
        </w:rPr>
        <w:t>Structurally, the secondary interest does not influence the shared boundary of the primary parcel. Observations and</w:t>
      </w:r>
      <w:r w:rsidRPr="00863D2B">
        <w:rPr>
          <w:rStyle w:val="BodyTextChar"/>
          <w:highlight w:val="white"/>
        </w:rPr>
        <w:t xml:space="preserve"> </w:t>
      </w:r>
      <w:r w:rsidR="00106B98" w:rsidRPr="00DF0DAF">
        <w:rPr>
          <w:rStyle w:val="ePlanCodeChar"/>
          <w:szCs w:val="18"/>
          <w:highlight w:val="white"/>
        </w:rPr>
        <w:t>CgPoint</w:t>
      </w:r>
      <w:r w:rsidRPr="00DF0DAF">
        <w:rPr>
          <w:rStyle w:val="BodyTextChar"/>
          <w:sz w:val="18"/>
          <w:szCs w:val="18"/>
          <w:highlight w:val="white"/>
        </w:rPr>
        <w:t xml:space="preserve"> </w:t>
      </w:r>
      <w:r w:rsidRPr="00863D2B">
        <w:rPr>
          <w:rStyle w:val="BodyTextChar"/>
        </w:rPr>
        <w:t>are used specifically for 1 interest. The exception is the fixing observation which is not considered part of either interest's polygon</w:t>
      </w:r>
      <w:r w:rsidRPr="00863D2B">
        <w:rPr>
          <w:rFonts w:ascii="Tahoma" w:hAnsi="Tahoma"/>
          <w:color w:val="000000"/>
        </w:rPr>
        <w:t>.</w:t>
      </w:r>
      <w:r w:rsidRPr="00863D2B">
        <w:rPr>
          <w:rFonts w:ascii="Tahoma" w:hAnsi="Tahoma"/>
          <w:color w:val="000000"/>
        </w:rPr>
        <w:br/>
      </w:r>
    </w:p>
    <w:p w14:paraId="41D8E463" w14:textId="0C8B9B0B" w:rsidR="008438A8" w:rsidRPr="00863D2B" w:rsidRDefault="00880393" w:rsidP="00106B98">
      <w:pPr>
        <w:pStyle w:val="ListBullet2"/>
      </w:pPr>
      <w:r w:rsidRPr="00863D2B">
        <w:t>Structural Combining</w:t>
      </w:r>
    </w:p>
    <w:p w14:paraId="27899ACC" w14:textId="39D92EE0" w:rsidR="00880393" w:rsidRPr="00863D2B" w:rsidRDefault="00880393" w:rsidP="00880393">
      <w:pPr>
        <w:pStyle w:val="ListBullet"/>
        <w:numPr>
          <w:ilvl w:val="0"/>
          <w:numId w:val="0"/>
        </w:numPr>
      </w:pPr>
      <w:r w:rsidRPr="00863D2B">
        <w:rPr>
          <w:rStyle w:val="BodyTextChar"/>
        </w:rPr>
        <w:t>The same scenario using the Structural Combining approach splits the bottom boundary of the primary parcel into 3 segments where the secondary interest intersects. Observations 1 and 2 are shared between the 2 interests. Observation 1 acts as the fixing dimension for the secondary interest but also define the segment of the primary parcel boundary. There is no through dimension such as ‘A’ in the previous diagram. The</w:t>
      </w:r>
      <w:r w:rsidRPr="00863D2B">
        <w:rPr>
          <w:rStyle w:val="BodyTextChar"/>
          <w:highlight w:val="white"/>
        </w:rPr>
        <w:t xml:space="preserve"> </w:t>
      </w:r>
      <w:r w:rsidRPr="00DF0DAF">
        <w:rPr>
          <w:rStyle w:val="ePlanCodeChar"/>
          <w:szCs w:val="18"/>
          <w:highlight w:val="white"/>
        </w:rPr>
        <w:t>CgPoints</w:t>
      </w:r>
      <w:r w:rsidRPr="00DF0DAF">
        <w:rPr>
          <w:rStyle w:val="Heading6Char"/>
          <w:sz w:val="18"/>
          <w:szCs w:val="18"/>
          <w:highlight w:val="white"/>
        </w:rPr>
        <w:t xml:space="preserve"> </w:t>
      </w:r>
      <w:r w:rsidRPr="00863D2B">
        <w:rPr>
          <w:rStyle w:val="BodyTextChar"/>
        </w:rPr>
        <w:t>are also shared between the primary and secondary interests. The 2 black</w:t>
      </w:r>
      <w:r w:rsidRPr="00863D2B">
        <w:rPr>
          <w:highlight w:val="white"/>
        </w:rPr>
        <w:t xml:space="preserve"> </w:t>
      </w:r>
      <w:r w:rsidRPr="00DF0DAF">
        <w:rPr>
          <w:rStyle w:val="ePlanCodeChar"/>
          <w:szCs w:val="18"/>
          <w:highlight w:val="white"/>
        </w:rPr>
        <w:t>CgPoints</w:t>
      </w:r>
      <w:r w:rsidRPr="00DF0DAF">
        <w:rPr>
          <w:rStyle w:val="BodyTextChar"/>
          <w:sz w:val="18"/>
          <w:szCs w:val="18"/>
        </w:rPr>
        <w:t xml:space="preserve"> </w:t>
      </w:r>
      <w:r w:rsidRPr="00AD0ABF">
        <w:rPr>
          <w:rStyle w:val="BodyTextChar"/>
        </w:rPr>
        <w:t>at the ends of observation 2 are also used by the</w:t>
      </w:r>
      <w:r w:rsidRPr="00863D2B">
        <w:rPr>
          <w:rStyle w:val="BodyTextChar"/>
          <w:highlight w:val="white"/>
        </w:rPr>
        <w:t xml:space="preserve"> </w:t>
      </w:r>
      <w:r w:rsidRPr="00DF0DAF">
        <w:rPr>
          <w:rStyle w:val="ePlanCodeChar"/>
          <w:szCs w:val="18"/>
          <w:highlight w:val="white"/>
        </w:rPr>
        <w:t>CoordGeom</w:t>
      </w:r>
      <w:r w:rsidRPr="00DF0DAF">
        <w:rPr>
          <w:rStyle w:val="Heading6Char"/>
          <w:sz w:val="18"/>
          <w:szCs w:val="18"/>
          <w:highlight w:val="white"/>
        </w:rPr>
        <w:t xml:space="preserve"> </w:t>
      </w:r>
      <w:r w:rsidRPr="00863D2B">
        <w:rPr>
          <w:rStyle w:val="BodyTextChar"/>
        </w:rPr>
        <w:t>of the secondary interest</w:t>
      </w:r>
      <w:r w:rsidRPr="00863D2B">
        <w:t>.</w:t>
      </w:r>
    </w:p>
    <w:p w14:paraId="62C7B38F" w14:textId="4157FA99" w:rsidR="00880393" w:rsidRPr="00AD0ABF" w:rsidRDefault="00880393" w:rsidP="00106B98">
      <w:pPr>
        <w:pStyle w:val="ListBullet"/>
        <w:numPr>
          <w:ilvl w:val="0"/>
          <w:numId w:val="0"/>
        </w:numPr>
        <w:jc w:val="center"/>
      </w:pPr>
      <w:r w:rsidRPr="00AD0ABF">
        <w:rPr>
          <w:rFonts w:ascii="Tahoma" w:hAnsi="Tahoma" w:cs="Times New Roman"/>
          <w:noProof/>
          <w:color w:val="000000"/>
        </w:rPr>
        <w:drawing>
          <wp:inline distT="0" distB="0" distL="0" distR="0" wp14:anchorId="3963EBEA" wp14:editId="14B4F810">
            <wp:extent cx="2203200" cy="11052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t="51192"/>
                    <a:stretch>
                      <a:fillRect/>
                    </a:stretch>
                  </pic:blipFill>
                  <pic:spPr bwMode="auto">
                    <a:xfrm>
                      <a:off x="0" y="0"/>
                      <a:ext cx="2203200" cy="1105200"/>
                    </a:xfrm>
                    <a:prstGeom prst="rect">
                      <a:avLst/>
                    </a:prstGeom>
                    <a:noFill/>
                    <a:ln>
                      <a:noFill/>
                    </a:ln>
                  </pic:spPr>
                </pic:pic>
              </a:graphicData>
            </a:graphic>
          </wp:inline>
        </w:drawing>
      </w:r>
    </w:p>
    <w:p w14:paraId="6735A27C" w14:textId="3278DB71" w:rsidR="00880393" w:rsidRPr="00863D2B" w:rsidRDefault="00880393" w:rsidP="00880393">
      <w:pPr>
        <w:pStyle w:val="ListBullet"/>
      </w:pPr>
      <w:r w:rsidRPr="00863D2B">
        <w:t>Secondary Interest Fixing</w:t>
      </w:r>
    </w:p>
    <w:p w14:paraId="56638609" w14:textId="522F0498" w:rsidR="00880393" w:rsidRPr="00863D2B" w:rsidRDefault="00880393" w:rsidP="00880393">
      <w:pPr>
        <w:pStyle w:val="ListBullet"/>
        <w:numPr>
          <w:ilvl w:val="0"/>
          <w:numId w:val="0"/>
        </w:numPr>
      </w:pPr>
      <w:r w:rsidRPr="00863D2B">
        <w:t>Secondary interests (</w:t>
      </w:r>
      <w:r w:rsidR="00DD37E2">
        <w:t>e.g.</w:t>
      </w:r>
      <w:r w:rsidRPr="00863D2B">
        <w:t xml:space="preserve"> easements, and restrictions) must be fixed to primary parcels (</w:t>
      </w:r>
      <w:r w:rsidR="00DD37E2">
        <w:t>e.g.</w:t>
      </w:r>
      <w:r w:rsidRPr="00863D2B">
        <w:t xml:space="preserve"> lots, </w:t>
      </w:r>
      <w:bookmarkStart w:id="102" w:name="_Hlk528753432"/>
      <w:r w:rsidRPr="00863D2B">
        <w:t>roads, reserves, common property). This means, they must either share a corner with a primary parcel or be connected from a corner to a primary parcel corner using a special observation</w:t>
      </w:r>
      <w:r w:rsidRPr="00863D2B">
        <w:rPr>
          <w:highlight w:val="white"/>
        </w:rPr>
        <w:t xml:space="preserve"> </w:t>
      </w:r>
      <w:r w:rsidRPr="00DF0DAF">
        <w:rPr>
          <w:rStyle w:val="ePlanCodeChar"/>
          <w:szCs w:val="18"/>
          <w:highlight w:val="white"/>
        </w:rPr>
        <w:t>@purpose</w:t>
      </w:r>
      <w:r w:rsidRPr="00DF0DAF">
        <w:rPr>
          <w:sz w:val="18"/>
          <w:szCs w:val="18"/>
          <w:highlight w:val="white"/>
        </w:rPr>
        <w:t xml:space="preserve"> </w:t>
      </w:r>
      <w:r w:rsidRPr="00863D2B">
        <w:t>value of "topo". In all following examples, red arrows are "topo" observations, and black arrows are regular "normal" observations.</w:t>
      </w:r>
    </w:p>
    <w:p w14:paraId="54C0AB1E" w14:textId="208B48C3" w:rsidR="00880393" w:rsidRPr="00863D2B" w:rsidRDefault="00880393" w:rsidP="00464218">
      <w:pPr>
        <w:pStyle w:val="ListBullet"/>
        <w:numPr>
          <w:ilvl w:val="0"/>
          <w:numId w:val="0"/>
        </w:numPr>
      </w:pPr>
      <w:r w:rsidRPr="00863D2B">
        <w:t xml:space="preserve">The diagram below shows the possible scenarios - Object 1 is the simplest scenario. The polygon shares the bottom 2 corners of the primary parcel and is therefore spatially fixed. Object 2 is floating inside the primary parcel and requires a radiation from one of its corners to a primary parcel corner to fix it. An observation at ‘a’ achieves this. Object 3 is floating on the boundary of the primary parcel but does not share a corner. Therefore, an observation at ‘b’ </w:t>
      </w:r>
      <w:r w:rsidR="00464218">
        <w:t xml:space="preserve">(topo line) </w:t>
      </w:r>
      <w:r w:rsidRPr="00863D2B">
        <w:t>is required between a corner of Object 3 and the primary parcel.</w:t>
      </w:r>
    </w:p>
    <w:bookmarkEnd w:id="102"/>
    <w:p w14:paraId="61873A84" w14:textId="1BC37608" w:rsidR="00880393" w:rsidRDefault="00880393" w:rsidP="00106B98">
      <w:pPr>
        <w:pStyle w:val="ListBullet"/>
        <w:numPr>
          <w:ilvl w:val="0"/>
          <w:numId w:val="0"/>
        </w:numPr>
        <w:jc w:val="center"/>
      </w:pPr>
      <w:r w:rsidRPr="00B24DC7">
        <w:rPr>
          <w:rFonts w:ascii="Tahoma" w:hAnsi="Tahoma" w:cs="Times New Roman"/>
          <w:noProof/>
          <w:color w:val="000000"/>
        </w:rPr>
        <w:drawing>
          <wp:inline distT="0" distB="0" distL="0" distR="0" wp14:anchorId="3C4C0CA7" wp14:editId="7D9D39C0">
            <wp:extent cx="1519200" cy="2048400"/>
            <wp:effectExtent l="0" t="0" r="508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9200" cy="2048400"/>
                    </a:xfrm>
                    <a:prstGeom prst="rect">
                      <a:avLst/>
                    </a:prstGeom>
                    <a:noFill/>
                    <a:ln>
                      <a:noFill/>
                    </a:ln>
                  </pic:spPr>
                </pic:pic>
              </a:graphicData>
            </a:graphic>
          </wp:inline>
        </w:drawing>
      </w:r>
    </w:p>
    <w:p w14:paraId="3493CD13" w14:textId="6F1CA782" w:rsidR="00880393" w:rsidRDefault="00880393" w:rsidP="00880393">
      <w:pPr>
        <w:pStyle w:val="ListBullet"/>
        <w:numPr>
          <w:ilvl w:val="0"/>
          <w:numId w:val="0"/>
        </w:numPr>
      </w:pPr>
    </w:p>
    <w:p w14:paraId="158586E3" w14:textId="7420E335" w:rsidR="005D4FC0" w:rsidRDefault="00880393" w:rsidP="00880393">
      <w:pPr>
        <w:pStyle w:val="BodyText"/>
      </w:pPr>
      <w:r>
        <w:t>Secondary interest can also be fixed using offsets. In offsets, a</w:t>
      </w:r>
      <w:r w:rsidRPr="00C12753">
        <w:t xml:space="preserve">ll 90 degree offsets must be converted to dimensions and captured with observations. </w:t>
      </w:r>
      <w:r w:rsidR="005D4FC0">
        <w:t>Three</w:t>
      </w:r>
      <w:r w:rsidR="005D4FC0" w:rsidRPr="00C12753">
        <w:t xml:space="preserve"> </w:t>
      </w:r>
      <w:r w:rsidRPr="00C12753">
        <w:t xml:space="preserve">methods can be used to achieve this. </w:t>
      </w:r>
    </w:p>
    <w:p w14:paraId="4221E7E2" w14:textId="2CB96E14" w:rsidR="00880393" w:rsidRDefault="00880393" w:rsidP="00880393">
      <w:pPr>
        <w:pStyle w:val="BodyText"/>
      </w:pPr>
      <w:r w:rsidRPr="00C12753">
        <w:t>The first is to use 2 dimensions starting from the corner of the base lot and turning 90 degrees to hit the corner of the secondary interest polygon. This method follows the structural separation principle (See</w:t>
      </w:r>
      <w:r>
        <w:t xml:space="preserve"> </w:t>
      </w:r>
      <w:r w:rsidRPr="00966D24">
        <w:rPr>
          <w:b/>
          <w:bCs/>
          <w:i/>
          <w:iCs/>
        </w:rPr>
        <w:t>Structural Separation</w:t>
      </w:r>
      <w:r w:rsidRPr="00C12753">
        <w:t>) and avoids the boundary of the base lot being split.</w:t>
      </w:r>
    </w:p>
    <w:p w14:paraId="295DE07C" w14:textId="3F4D8241" w:rsidR="00880393" w:rsidRDefault="005D4FC0" w:rsidP="00106B98">
      <w:pPr>
        <w:pStyle w:val="ListBullet"/>
        <w:numPr>
          <w:ilvl w:val="0"/>
          <w:numId w:val="0"/>
        </w:numPr>
        <w:jc w:val="center"/>
      </w:pPr>
      <w:r>
        <w:rPr>
          <w:rFonts w:ascii="Tahoma" w:hAnsi="Tahoma" w:cs="Times New Roman"/>
          <w:b/>
          <w:bCs/>
          <w:i/>
          <w:iCs/>
          <w:noProof/>
          <w:color w:val="000000"/>
        </w:rPr>
        <mc:AlternateContent>
          <mc:Choice Requires="wps">
            <w:drawing>
              <wp:anchor distT="0" distB="0" distL="114300" distR="114300" simplePos="0" relativeHeight="251744256" behindDoc="0" locked="0" layoutInCell="1" allowOverlap="1" wp14:anchorId="1B8AC7CA" wp14:editId="13BD86F2">
                <wp:simplePos x="0" y="0"/>
                <wp:positionH relativeFrom="column">
                  <wp:posOffset>3420094</wp:posOffset>
                </wp:positionH>
                <wp:positionV relativeFrom="paragraph">
                  <wp:posOffset>1798477</wp:posOffset>
                </wp:positionV>
                <wp:extent cx="724395" cy="25531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24395" cy="255319"/>
                        </a:xfrm>
                        <a:prstGeom prst="rect">
                          <a:avLst/>
                        </a:prstGeom>
                        <a:noFill/>
                        <a:ln w="6350">
                          <a:noFill/>
                        </a:ln>
                      </wps:spPr>
                      <wps:txbx>
                        <w:txbxContent>
                          <w:p w14:paraId="2957C4DB" w14:textId="77777777" w:rsidR="00A87F56" w:rsidRPr="00DB1C28" w:rsidRDefault="00A87F56" w:rsidP="005D4FC0">
                            <w:pPr>
                              <w:rPr>
                                <w:color w:val="FF0000"/>
                                <w:sz w:val="18"/>
                                <w:szCs w:val="18"/>
                              </w:rPr>
                            </w:pPr>
                            <w:r w:rsidRPr="00DB1C28">
                              <w:rPr>
                                <w:color w:val="FF0000"/>
                                <w:sz w:val="18"/>
                                <w:szCs w:val="18"/>
                              </w:rPr>
                              <w:t>topo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AC7CA" id="Text Box 11" o:spid="_x0000_s1033" type="#_x0000_t202" style="position:absolute;left:0;text-align:left;margin-left:269.3pt;margin-top:141.6pt;width:57.05pt;height:20.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" filled="f" stroked="f" strokeweight=".5pt">
                <v:textbox>
                  <w:txbxContent>
                    <w:p w14:paraId="2957C4DB" w14:textId="77777777" w:rsidR="00A87F56" w:rsidRPr="00DB1C28" w:rsidRDefault="00A87F56" w:rsidP="005D4FC0">
                      <w:pPr>
                        <w:rPr>
                          <w:color w:val="FF0000"/>
                          <w:sz w:val="18"/>
                          <w:szCs w:val="18"/>
                        </w:rPr>
                      </w:pPr>
                      <w:r w:rsidRPr="00DB1C28">
                        <w:rPr>
                          <w:color w:val="FF0000"/>
                          <w:sz w:val="18"/>
                          <w:szCs w:val="18"/>
                        </w:rPr>
                        <w:t>topo line</w:t>
                      </w:r>
                    </w:p>
                  </w:txbxContent>
                </v:textbox>
              </v:shape>
            </w:pict>
          </mc:Fallback>
        </mc:AlternateContent>
      </w:r>
      <w:r w:rsidR="00464218">
        <w:rPr>
          <w:rFonts w:ascii="Tahoma" w:hAnsi="Tahoma" w:cs="Times New Roman"/>
          <w:b/>
          <w:bCs/>
          <w:i/>
          <w:iCs/>
          <w:noProof/>
          <w:color w:val="000000"/>
        </w:rPr>
        <mc:AlternateContent>
          <mc:Choice Requires="wps">
            <w:drawing>
              <wp:anchor distT="0" distB="0" distL="114300" distR="114300" simplePos="0" relativeHeight="251740160" behindDoc="0" locked="0" layoutInCell="1" allowOverlap="1" wp14:anchorId="0210612A" wp14:editId="68EE9FB1">
                <wp:simplePos x="0" y="0"/>
                <wp:positionH relativeFrom="column">
                  <wp:posOffset>3204705</wp:posOffset>
                </wp:positionH>
                <wp:positionV relativeFrom="paragraph">
                  <wp:posOffset>1215588</wp:posOffset>
                </wp:positionV>
                <wp:extent cx="724395" cy="255319"/>
                <wp:effectExtent l="0" t="0" r="0" b="0"/>
                <wp:wrapNone/>
                <wp:docPr id="3" name="Text Box 3"/>
                <wp:cNvGraphicFramePr/>
                <a:graphic xmlns:a="http://schemas.openxmlformats.org/drawingml/2006/main">
                  <a:graphicData uri="http://schemas.microsoft.com/office/word/2010/wordprocessingShape">
                    <wps:wsp>
                      <wps:cNvSpPr txBox="1"/>
                      <wps:spPr>
                        <a:xfrm>
                          <a:off x="0" y="0"/>
                          <a:ext cx="724395" cy="255319"/>
                        </a:xfrm>
                        <a:prstGeom prst="rect">
                          <a:avLst/>
                        </a:prstGeom>
                        <a:noFill/>
                        <a:ln w="6350">
                          <a:noFill/>
                        </a:ln>
                      </wps:spPr>
                      <wps:txbx>
                        <w:txbxContent>
                          <w:p w14:paraId="2F767BCA" w14:textId="290E87FF" w:rsidR="00A87F56" w:rsidRPr="00DB1C28" w:rsidRDefault="00A87F56">
                            <w:pPr>
                              <w:rPr>
                                <w:color w:val="FF0000"/>
                                <w:sz w:val="18"/>
                                <w:szCs w:val="18"/>
                              </w:rPr>
                            </w:pPr>
                            <w:r w:rsidRPr="00DB1C28">
                              <w:rPr>
                                <w:color w:val="FF0000"/>
                                <w:sz w:val="18"/>
                                <w:szCs w:val="18"/>
                              </w:rPr>
                              <w:t>topo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0612A" id="Text Box 3" o:spid="_x0000_s1034" type="#_x0000_t202" style="position:absolute;left:0;text-align:left;margin-left:252.35pt;margin-top:95.7pt;width:57.05pt;height:20.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" filled="f" stroked="f" strokeweight=".5pt">
                <v:textbox>
                  <w:txbxContent>
                    <w:p w14:paraId="2F767BCA" w14:textId="290E87FF" w:rsidR="00A87F56" w:rsidRPr="00DB1C28" w:rsidRDefault="00A87F56">
                      <w:pPr>
                        <w:rPr>
                          <w:color w:val="FF0000"/>
                          <w:sz w:val="18"/>
                          <w:szCs w:val="18"/>
                        </w:rPr>
                      </w:pPr>
                      <w:r w:rsidRPr="00DB1C28">
                        <w:rPr>
                          <w:color w:val="FF0000"/>
                          <w:sz w:val="18"/>
                          <w:szCs w:val="18"/>
                        </w:rPr>
                        <w:t>topo line</w:t>
                      </w:r>
                    </w:p>
                  </w:txbxContent>
                </v:textbox>
              </v:shape>
            </w:pict>
          </mc:Fallback>
        </mc:AlternateContent>
      </w:r>
      <w:r w:rsidR="00880393" w:rsidRPr="00477705">
        <w:rPr>
          <w:rFonts w:ascii="Tahoma" w:hAnsi="Tahoma" w:cs="Times New Roman"/>
          <w:b/>
          <w:bCs/>
          <w:i/>
          <w:iCs/>
          <w:noProof/>
          <w:color w:val="000000"/>
        </w:rPr>
        <w:drawing>
          <wp:inline distT="0" distB="0" distL="0" distR="0" wp14:anchorId="09F4BD32" wp14:editId="257148D5">
            <wp:extent cx="2536123" cy="2360206"/>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5441" cy="2387490"/>
                    </a:xfrm>
                    <a:prstGeom prst="rect">
                      <a:avLst/>
                    </a:prstGeom>
                    <a:noFill/>
                    <a:ln>
                      <a:noFill/>
                    </a:ln>
                  </pic:spPr>
                </pic:pic>
              </a:graphicData>
            </a:graphic>
          </wp:inline>
        </w:drawing>
      </w:r>
    </w:p>
    <w:p w14:paraId="2DDC84A1" w14:textId="032417EB" w:rsidR="00880393" w:rsidRDefault="00880393" w:rsidP="00880393">
      <w:pPr>
        <w:pStyle w:val="ListBullet"/>
        <w:numPr>
          <w:ilvl w:val="0"/>
          <w:numId w:val="0"/>
        </w:numPr>
      </w:pPr>
    </w:p>
    <w:p w14:paraId="1CE8E39C" w14:textId="60C0B8A0" w:rsidR="00880393" w:rsidRPr="00DB1C28" w:rsidRDefault="00880393" w:rsidP="00880393">
      <w:pPr>
        <w:pStyle w:val="DSEBody"/>
        <w:rPr>
          <w:rFonts w:asciiTheme="minorHAnsi" w:hAnsiTheme="minorHAnsi" w:cstheme="minorHAnsi"/>
          <w:color w:val="000000"/>
          <w:sz w:val="20"/>
          <w:szCs w:val="20"/>
        </w:rPr>
      </w:pPr>
      <w:r w:rsidRPr="00DB1C28">
        <w:rPr>
          <w:rFonts w:asciiTheme="minorHAnsi" w:hAnsiTheme="minorHAnsi" w:cstheme="minorHAnsi"/>
          <w:color w:val="000000"/>
          <w:sz w:val="20"/>
          <w:szCs w:val="20"/>
        </w:rPr>
        <w:t xml:space="preserve">The second method is to split the base lot boundary at a point, 90 degrees to the corner of the secondary interest polygon. This results in 2 or more observations for the base lot boundary with the same bearing. This method follows the structural combination principles (See </w:t>
      </w:r>
      <w:r w:rsidRPr="00DB1C28">
        <w:rPr>
          <w:rFonts w:asciiTheme="minorHAnsi" w:hAnsiTheme="minorHAnsi" w:cstheme="minorHAnsi"/>
          <w:b/>
          <w:bCs/>
          <w:i/>
          <w:iCs/>
          <w:color w:val="000000"/>
          <w:sz w:val="20"/>
          <w:szCs w:val="20"/>
        </w:rPr>
        <w:t>Structural Combining</w:t>
      </w:r>
      <w:r w:rsidRPr="00DB1C28">
        <w:rPr>
          <w:rFonts w:asciiTheme="minorHAnsi" w:hAnsiTheme="minorHAnsi" w:cstheme="minorHAnsi"/>
          <w:color w:val="000000"/>
          <w:sz w:val="20"/>
          <w:szCs w:val="20"/>
        </w:rPr>
        <w:t xml:space="preserve">) and is </w:t>
      </w:r>
      <w:r w:rsidR="00FD16F7" w:rsidRPr="00DB1C28">
        <w:rPr>
          <w:rFonts w:asciiTheme="minorHAnsi" w:hAnsiTheme="minorHAnsi" w:cstheme="minorHAnsi"/>
          <w:color w:val="000000"/>
          <w:sz w:val="20"/>
          <w:szCs w:val="20"/>
        </w:rPr>
        <w:t xml:space="preserve">more </w:t>
      </w:r>
      <w:r w:rsidRPr="00DB1C28">
        <w:rPr>
          <w:rFonts w:asciiTheme="minorHAnsi" w:hAnsiTheme="minorHAnsi" w:cstheme="minorHAnsi"/>
          <w:color w:val="000000"/>
          <w:sz w:val="20"/>
          <w:szCs w:val="20"/>
        </w:rPr>
        <w:t>preferable.</w:t>
      </w:r>
    </w:p>
    <w:p w14:paraId="6E722AEB" w14:textId="674EE202" w:rsidR="00880393" w:rsidRDefault="00464218" w:rsidP="00106B98">
      <w:pPr>
        <w:pStyle w:val="ListBullet"/>
        <w:numPr>
          <w:ilvl w:val="0"/>
          <w:numId w:val="0"/>
        </w:numPr>
        <w:jc w:val="center"/>
      </w:pPr>
      <w:r>
        <w:rPr>
          <w:rFonts w:ascii="Tahoma" w:hAnsi="Tahoma" w:cs="Times New Roman"/>
          <w:b/>
          <w:bCs/>
          <w:i/>
          <w:iCs/>
          <w:noProof/>
          <w:color w:val="000000"/>
        </w:rPr>
        <mc:AlternateContent>
          <mc:Choice Requires="wps">
            <w:drawing>
              <wp:anchor distT="0" distB="0" distL="114300" distR="114300" simplePos="0" relativeHeight="251742208" behindDoc="0" locked="0" layoutInCell="1" allowOverlap="1" wp14:anchorId="46502375" wp14:editId="0603CCB4">
                <wp:simplePos x="0" y="0"/>
                <wp:positionH relativeFrom="column">
                  <wp:posOffset>3004457</wp:posOffset>
                </wp:positionH>
                <wp:positionV relativeFrom="paragraph">
                  <wp:posOffset>1279566</wp:posOffset>
                </wp:positionV>
                <wp:extent cx="724395" cy="255319"/>
                <wp:effectExtent l="0" t="0" r="0" b="0"/>
                <wp:wrapNone/>
                <wp:docPr id="7" name="Text Box 7"/>
                <wp:cNvGraphicFramePr/>
                <a:graphic xmlns:a="http://schemas.openxmlformats.org/drawingml/2006/main">
                  <a:graphicData uri="http://schemas.microsoft.com/office/word/2010/wordprocessingShape">
                    <wps:wsp>
                      <wps:cNvSpPr txBox="1"/>
                      <wps:spPr>
                        <a:xfrm>
                          <a:off x="0" y="0"/>
                          <a:ext cx="724395" cy="255319"/>
                        </a:xfrm>
                        <a:prstGeom prst="rect">
                          <a:avLst/>
                        </a:prstGeom>
                        <a:noFill/>
                        <a:ln w="6350">
                          <a:noFill/>
                        </a:ln>
                      </wps:spPr>
                      <wps:txbx>
                        <w:txbxContent>
                          <w:p w14:paraId="6A3520A8" w14:textId="77777777" w:rsidR="00A87F56" w:rsidRPr="00DB1C28" w:rsidRDefault="00A87F56" w:rsidP="00464218">
                            <w:pPr>
                              <w:rPr>
                                <w:color w:val="FF0000"/>
                                <w:sz w:val="18"/>
                                <w:szCs w:val="18"/>
                              </w:rPr>
                            </w:pPr>
                            <w:r w:rsidRPr="00DB1C28">
                              <w:rPr>
                                <w:color w:val="FF0000"/>
                                <w:sz w:val="18"/>
                                <w:szCs w:val="18"/>
                              </w:rPr>
                              <w:t>topo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02375" id="Text Box 7" o:spid="_x0000_s1035" type="#_x0000_t202" style="position:absolute;left:0;text-align:left;margin-left:236.55pt;margin-top:100.75pt;width:57.05pt;height:20.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" filled="f" stroked="f" strokeweight=".5pt">
                <v:textbox>
                  <w:txbxContent>
                    <w:p w14:paraId="6A3520A8" w14:textId="77777777" w:rsidR="00A87F56" w:rsidRPr="00DB1C28" w:rsidRDefault="00A87F56" w:rsidP="00464218">
                      <w:pPr>
                        <w:rPr>
                          <w:color w:val="FF0000"/>
                          <w:sz w:val="18"/>
                          <w:szCs w:val="18"/>
                        </w:rPr>
                      </w:pPr>
                      <w:r w:rsidRPr="00DB1C28">
                        <w:rPr>
                          <w:color w:val="FF0000"/>
                          <w:sz w:val="18"/>
                          <w:szCs w:val="18"/>
                        </w:rPr>
                        <w:t>topo line</w:t>
                      </w:r>
                    </w:p>
                  </w:txbxContent>
                </v:textbox>
              </v:shape>
            </w:pict>
          </mc:Fallback>
        </mc:AlternateContent>
      </w:r>
      <w:r w:rsidR="00880393" w:rsidRPr="00C12753">
        <w:rPr>
          <w:rFonts w:ascii="Tahoma" w:hAnsi="Tahoma" w:cs="Times New Roman"/>
          <w:noProof/>
          <w:color w:val="000000"/>
        </w:rPr>
        <w:drawing>
          <wp:inline distT="0" distB="0" distL="0" distR="0" wp14:anchorId="6298D406" wp14:editId="5AD0C724">
            <wp:extent cx="2727297" cy="226595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6381" cy="2273500"/>
                    </a:xfrm>
                    <a:prstGeom prst="rect">
                      <a:avLst/>
                    </a:prstGeom>
                    <a:noFill/>
                    <a:ln>
                      <a:noFill/>
                    </a:ln>
                  </pic:spPr>
                </pic:pic>
              </a:graphicData>
            </a:graphic>
          </wp:inline>
        </w:drawing>
      </w:r>
    </w:p>
    <w:p w14:paraId="18BF926F" w14:textId="51655E0B" w:rsidR="002908CA" w:rsidRDefault="002908CA" w:rsidP="00DB1C28">
      <w:pPr>
        <w:pStyle w:val="DSEBody"/>
        <w:rPr>
          <w:rFonts w:asciiTheme="minorHAnsi" w:hAnsiTheme="minorHAnsi" w:cstheme="minorHAnsi"/>
          <w:color w:val="000000"/>
          <w:sz w:val="20"/>
          <w:szCs w:val="20"/>
        </w:rPr>
      </w:pPr>
      <w:r w:rsidRPr="00DB1C28">
        <w:rPr>
          <w:rFonts w:asciiTheme="minorHAnsi" w:hAnsiTheme="minorHAnsi" w:cstheme="minorHAnsi"/>
          <w:color w:val="000000"/>
          <w:sz w:val="20"/>
          <w:szCs w:val="20"/>
        </w:rPr>
        <w:t>The third method is connecting the secondary interest polygon to primary parcel using at least two Plan Features with type “Offset”.</w:t>
      </w:r>
    </w:p>
    <w:p w14:paraId="38D5B5DF" w14:textId="23B7C4E3" w:rsidR="002908CA" w:rsidRDefault="002908CA" w:rsidP="00DB1C28">
      <w:pPr>
        <w:pStyle w:val="DSEBody"/>
        <w:rPr>
          <w:rFonts w:asciiTheme="minorHAnsi" w:hAnsiTheme="minorHAnsi" w:cstheme="minorHAnsi"/>
          <w:color w:val="000000"/>
          <w:sz w:val="20"/>
          <w:szCs w:val="20"/>
        </w:rPr>
      </w:pPr>
      <w:r>
        <w:rPr>
          <w:noProof/>
        </w:rPr>
        <mc:AlternateContent>
          <mc:Choice Requires="wpg">
            <w:drawing>
              <wp:anchor distT="0" distB="0" distL="114300" distR="114300" simplePos="0" relativeHeight="251749376" behindDoc="0" locked="0" layoutInCell="1" allowOverlap="1" wp14:anchorId="6D22A679" wp14:editId="7284720F">
                <wp:simplePos x="0" y="0"/>
                <wp:positionH relativeFrom="column">
                  <wp:posOffset>1883410</wp:posOffset>
                </wp:positionH>
                <wp:positionV relativeFrom="paragraph">
                  <wp:posOffset>67310</wp:posOffset>
                </wp:positionV>
                <wp:extent cx="2047092" cy="1738804"/>
                <wp:effectExtent l="0" t="0" r="10795" b="13970"/>
                <wp:wrapNone/>
                <wp:docPr id="296" name="Group 296"/>
                <wp:cNvGraphicFramePr/>
                <a:graphic xmlns:a="http://schemas.openxmlformats.org/drawingml/2006/main">
                  <a:graphicData uri="http://schemas.microsoft.com/office/word/2010/wordprocessingGroup">
                    <wpg:wgp>
                      <wpg:cNvGrpSpPr/>
                      <wpg:grpSpPr>
                        <a:xfrm>
                          <a:off x="0" y="0"/>
                          <a:ext cx="2047092" cy="1738804"/>
                          <a:chOff x="0" y="0"/>
                          <a:chExt cx="2047092" cy="1738804"/>
                        </a:xfrm>
                      </wpg:grpSpPr>
                      <wpg:grpSp>
                        <wpg:cNvPr id="58" name="Group 58"/>
                        <wpg:cNvGrpSpPr/>
                        <wpg:grpSpPr>
                          <a:xfrm>
                            <a:off x="0" y="0"/>
                            <a:ext cx="2047092" cy="1738804"/>
                            <a:chOff x="0" y="0"/>
                            <a:chExt cx="2047092" cy="1738804"/>
                          </a:xfrm>
                        </wpg:grpSpPr>
                        <wps:wsp>
                          <wps:cNvPr id="34" name="Rectangle 34"/>
                          <wps:cNvSpPr/>
                          <wps:spPr>
                            <a:xfrm>
                              <a:off x="69850" y="0"/>
                              <a:ext cx="1977242" cy="1692234"/>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44500" y="622300"/>
                              <a:ext cx="659081" cy="587483"/>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762000" y="1212850"/>
                              <a:ext cx="5938" cy="48734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0" y="336550"/>
                              <a:ext cx="615082" cy="608504"/>
                            </a:xfrm>
                            <a:prstGeom prst="rect">
                              <a:avLst/>
                            </a:prstGeom>
                            <a:noFill/>
                            <a:ln w="6350">
                              <a:noFill/>
                            </a:ln>
                          </wps:spPr>
                          <wps:txbx>
                            <w:txbxContent>
                              <w:p w14:paraId="14BCB798" w14:textId="5E636EB4" w:rsidR="00A87F56" w:rsidRPr="00DB1C28" w:rsidRDefault="00A87F56" w:rsidP="002908CA">
                                <w:pPr>
                                  <w:rPr>
                                    <w:color w:val="FF0000"/>
                                    <w:sz w:val="16"/>
                                    <w:szCs w:val="16"/>
                                  </w:rPr>
                                </w:pPr>
                                <w:r w:rsidRPr="00DB1C28">
                                  <w:rPr>
                                    <w:color w:val="FF0000"/>
                                    <w:sz w:val="16"/>
                                    <w:szCs w:val="16"/>
                                  </w:rPr>
                                  <w:t>Offset Plan Feature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736600" y="1130300"/>
                              <a:ext cx="615082" cy="608504"/>
                            </a:xfrm>
                            <a:prstGeom prst="rect">
                              <a:avLst/>
                            </a:prstGeom>
                            <a:noFill/>
                            <a:ln w="6350">
                              <a:noFill/>
                            </a:ln>
                          </wps:spPr>
                          <wps:txbx>
                            <w:txbxContent>
                              <w:p w14:paraId="14938947" w14:textId="77777777" w:rsidR="00A87F56" w:rsidRPr="00DB1C28" w:rsidRDefault="00A87F56" w:rsidP="002908CA">
                                <w:pPr>
                                  <w:rPr>
                                    <w:color w:val="FF0000"/>
                                    <w:sz w:val="16"/>
                                    <w:szCs w:val="16"/>
                                  </w:rPr>
                                </w:pPr>
                                <w:r w:rsidRPr="00DB1C28">
                                  <w:rPr>
                                    <w:color w:val="FF0000"/>
                                    <w:sz w:val="16"/>
                                    <w:szCs w:val="16"/>
                                  </w:rPr>
                                  <w:t>Offset Plan Feature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Straight Arrow Connector 39"/>
                        <wps:cNvCnPr/>
                        <wps:spPr>
                          <a:xfrm>
                            <a:off x="82550" y="908050"/>
                            <a:ext cx="378259"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22A679" id="Group 296" o:spid="_x0000_s1036" style="position:absolute;margin-left:148.3pt;margin-top:5.3pt;width:161.2pt;height:136.9pt;z-index:251749376" coordsize="20470,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">
                <v:group id="Group 58" o:spid="_x0000_s1037" style="position:absolute;width:20470;height:17388" coordsize="20470,1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34" o:spid="_x0000_s1038" style="position:absolute;left:698;width:19772;height:1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" fillcolor="white [3201]" strokecolor="#201547 [3206]" strokeweight="2pt"/>
                  <v:rect id="Rectangle 35" o:spid="_x0000_s1039" style="position:absolute;left:4445;top:6223;width:6590;height:5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" filled="f" strokecolor="red" strokeweight="2pt">
                    <v:stroke dashstyle="dash"/>
                  </v:rect>
                  <v:shapetype id="_x0000_t32" coordsize="21600,21600" o:spt="32" o:oned="t" path="m,l21600,21600e" filled="f">
                    <v:path arrowok="t" fillok="f" o:connecttype="none"/>
                    <o:lock v:ext="edit" shapetype="t"/>
                  </v:shapetype>
                  <v:shape id="Straight Arrow Connector 36" o:spid="_x0000_s1040" type="#_x0000_t32" style="position:absolute;left:7620;top:12128;width:59;height:4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" strokecolor="red" strokeweight="2.25pt">
                    <v:stroke startarrow="block" endarrow="block"/>
                  </v:shape>
                  <v:shape id="Text Box 40" o:spid="_x0000_s1041" type="#_x0000_t202" style="position:absolute;top:3365;width:6150;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4BCB798" w14:textId="5E636EB4" w:rsidR="00A87F56" w:rsidRPr="00DB1C28" w:rsidRDefault="00A87F56" w:rsidP="002908CA">
                          <w:pPr>
                            <w:rPr>
                              <w:color w:val="FF0000"/>
                              <w:sz w:val="16"/>
                              <w:szCs w:val="16"/>
                            </w:rPr>
                          </w:pPr>
                          <w:r w:rsidRPr="00DB1C28">
                            <w:rPr>
                              <w:color w:val="FF0000"/>
                              <w:sz w:val="16"/>
                              <w:szCs w:val="16"/>
                            </w:rPr>
                            <w:t>Offset Plan Feature</w:t>
                          </w:r>
                        </w:p>
                      </w:txbxContent>
                    </v:textbox>
                  </v:shape>
                  <v:shape id="Text Box 53" o:spid="_x0000_s1042" type="#_x0000_t202" style="position:absolute;left:7366;top:11303;width:6150;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4938947" w14:textId="77777777" w:rsidR="00A87F56" w:rsidRPr="00DB1C28" w:rsidRDefault="00A87F56" w:rsidP="002908CA">
                          <w:pPr>
                            <w:rPr>
                              <w:color w:val="FF0000"/>
                              <w:sz w:val="16"/>
                              <w:szCs w:val="16"/>
                            </w:rPr>
                          </w:pPr>
                          <w:r w:rsidRPr="00DB1C28">
                            <w:rPr>
                              <w:color w:val="FF0000"/>
                              <w:sz w:val="16"/>
                              <w:szCs w:val="16"/>
                            </w:rPr>
                            <w:t>Offset Plan Feature</w:t>
                          </w:r>
                        </w:p>
                      </w:txbxContent>
                    </v:textbox>
                  </v:shape>
                </v:group>
                <v:shape id="Straight Arrow Connector 39" o:spid="_x0000_s1043" type="#_x0000_t32" style="position:absolute;left:825;top:9080;width:3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" strokecolor="red" strokeweight="2.25pt">
                  <v:stroke startarrow="block" endarrow="block"/>
                </v:shape>
              </v:group>
            </w:pict>
          </mc:Fallback>
        </mc:AlternateContent>
      </w:r>
    </w:p>
    <w:p w14:paraId="48894480" w14:textId="5515B43F" w:rsidR="002908CA" w:rsidRDefault="002908CA" w:rsidP="00DB1C28">
      <w:pPr>
        <w:pStyle w:val="DSEBody"/>
        <w:rPr>
          <w:rFonts w:asciiTheme="minorHAnsi" w:hAnsiTheme="minorHAnsi" w:cstheme="minorHAnsi"/>
          <w:color w:val="000000"/>
          <w:sz w:val="20"/>
          <w:szCs w:val="20"/>
        </w:rPr>
      </w:pPr>
    </w:p>
    <w:p w14:paraId="3CB0B53F" w14:textId="1CE1F66F" w:rsidR="002908CA" w:rsidRDefault="002908CA" w:rsidP="00DB1C28">
      <w:pPr>
        <w:pStyle w:val="DSEBody"/>
        <w:rPr>
          <w:rFonts w:asciiTheme="minorHAnsi" w:hAnsiTheme="minorHAnsi" w:cstheme="minorHAnsi"/>
          <w:color w:val="000000"/>
          <w:sz w:val="20"/>
          <w:szCs w:val="20"/>
        </w:rPr>
      </w:pPr>
    </w:p>
    <w:p w14:paraId="66410B66" w14:textId="32E1BC4A" w:rsidR="002908CA" w:rsidRDefault="002908CA" w:rsidP="00DB1C28">
      <w:pPr>
        <w:pStyle w:val="DSEBody"/>
        <w:rPr>
          <w:rFonts w:asciiTheme="minorHAnsi" w:hAnsiTheme="minorHAnsi" w:cstheme="minorHAnsi"/>
          <w:color w:val="000000"/>
          <w:sz w:val="20"/>
          <w:szCs w:val="20"/>
        </w:rPr>
      </w:pPr>
    </w:p>
    <w:p w14:paraId="27C8FBA7" w14:textId="4BB23007" w:rsidR="002908CA" w:rsidRDefault="002908CA" w:rsidP="00DB1C28">
      <w:pPr>
        <w:pStyle w:val="DSEBody"/>
        <w:rPr>
          <w:rFonts w:asciiTheme="minorHAnsi" w:hAnsiTheme="minorHAnsi" w:cstheme="minorHAnsi"/>
          <w:color w:val="000000"/>
          <w:sz w:val="20"/>
          <w:szCs w:val="20"/>
        </w:rPr>
      </w:pPr>
    </w:p>
    <w:p w14:paraId="79BA85D8" w14:textId="03ADACFA" w:rsidR="002908CA" w:rsidRDefault="002908CA" w:rsidP="00DB1C28">
      <w:pPr>
        <w:pStyle w:val="DSEBody"/>
        <w:rPr>
          <w:rFonts w:asciiTheme="minorHAnsi" w:hAnsiTheme="minorHAnsi" w:cstheme="minorHAnsi"/>
          <w:color w:val="000000"/>
          <w:sz w:val="20"/>
          <w:szCs w:val="20"/>
        </w:rPr>
      </w:pPr>
    </w:p>
    <w:p w14:paraId="38D1AFE3" w14:textId="4785DA7A" w:rsidR="002908CA" w:rsidRDefault="002908CA" w:rsidP="00DB1C28">
      <w:pPr>
        <w:pStyle w:val="DSEBody"/>
        <w:rPr>
          <w:rFonts w:asciiTheme="minorHAnsi" w:hAnsiTheme="minorHAnsi" w:cstheme="minorHAnsi"/>
          <w:color w:val="000000"/>
          <w:sz w:val="20"/>
          <w:szCs w:val="20"/>
        </w:rPr>
      </w:pPr>
    </w:p>
    <w:p w14:paraId="6C1F2C8C" w14:textId="6AD9847E" w:rsidR="002908CA" w:rsidRDefault="002908CA" w:rsidP="00DB1C28">
      <w:pPr>
        <w:pStyle w:val="DSEBody"/>
        <w:rPr>
          <w:rFonts w:asciiTheme="minorHAnsi" w:hAnsiTheme="minorHAnsi" w:cstheme="minorHAnsi"/>
          <w:color w:val="000000"/>
          <w:sz w:val="20"/>
          <w:szCs w:val="20"/>
        </w:rPr>
      </w:pPr>
    </w:p>
    <w:p w14:paraId="3BA9C2B1" w14:textId="3516AC76" w:rsidR="002908CA" w:rsidRDefault="002908CA" w:rsidP="00DB1C28">
      <w:pPr>
        <w:rPr>
          <w:rFonts w:cs="Times New Roman"/>
          <w:lang w:eastAsia="en-US"/>
        </w:rPr>
      </w:pPr>
    </w:p>
    <w:p w14:paraId="7E5B1458" w14:textId="41E2FF3D" w:rsidR="001C5A30" w:rsidRPr="00DB1C28" w:rsidRDefault="00880393" w:rsidP="00DB1C28">
      <w:pPr>
        <w:pStyle w:val="Heading3"/>
        <w:ind w:hanging="1844"/>
      </w:pPr>
      <w:bookmarkStart w:id="103" w:name="_Toc83902879"/>
      <w:r w:rsidRPr="00DB1C28">
        <w:t>Multipart Parcels</w:t>
      </w:r>
      <w:bookmarkEnd w:id="103"/>
    </w:p>
    <w:p w14:paraId="457BF371" w14:textId="71DA4A63" w:rsidR="00880393" w:rsidRDefault="00880393" w:rsidP="00880393">
      <w:pPr>
        <w:pStyle w:val="BodyText"/>
      </w:pPr>
      <w:r w:rsidRPr="00C12753">
        <w:t>A Multipart parcel is a parcel that consists of multiple closed</w:t>
      </w:r>
      <w:r>
        <w:t xml:space="preserve"> (and unclosed </w:t>
      </w:r>
      <w:r w:rsidRPr="0047379C">
        <w:t>for road</w:t>
      </w:r>
      <w:r>
        <w:t xml:space="preserve"> </w:t>
      </w:r>
      <w:r w:rsidRPr="0047379C">
        <w:t>connections</w:t>
      </w:r>
      <w:r>
        <w:t>)</w:t>
      </w:r>
      <w:r w:rsidRPr="00C12753">
        <w:t xml:space="preserve"> polygons. It is represented using a parent "multipart" parcel linked to 2 or more child "part" parcels which contain the coordinate geometry of each polygon.</w:t>
      </w:r>
    </w:p>
    <w:p w14:paraId="5E64B23F" w14:textId="709A600B" w:rsidR="00880393" w:rsidRDefault="00880393" w:rsidP="00106B98">
      <w:pPr>
        <w:pStyle w:val="BodyText"/>
        <w:jc w:val="center"/>
      </w:pPr>
      <w:r w:rsidRPr="00C12753">
        <w:rPr>
          <w:rFonts w:ascii="Tahoma" w:hAnsi="Tahoma"/>
          <w:noProof/>
          <w:color w:val="000000"/>
          <w:lang w:eastAsia="en-AU"/>
        </w:rPr>
        <w:drawing>
          <wp:inline distT="0" distB="0" distL="0" distR="0" wp14:anchorId="43897CF7" wp14:editId="0C8BF749">
            <wp:extent cx="2375535" cy="132778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5535" cy="1327785"/>
                    </a:xfrm>
                    <a:prstGeom prst="rect">
                      <a:avLst/>
                    </a:prstGeom>
                    <a:noFill/>
                    <a:ln>
                      <a:noFill/>
                    </a:ln>
                  </pic:spPr>
                </pic:pic>
              </a:graphicData>
            </a:graphic>
          </wp:inline>
        </w:drawing>
      </w:r>
    </w:p>
    <w:p w14:paraId="24F61272" w14:textId="0BC0F34B" w:rsidR="00880393" w:rsidRDefault="00880393" w:rsidP="00106B98">
      <w:pPr>
        <w:pStyle w:val="BodyText"/>
        <w:jc w:val="center"/>
        <w:rPr>
          <w:noProof/>
        </w:rPr>
      </w:pPr>
    </w:p>
    <w:p w14:paraId="04423986" w14:textId="1217E29B" w:rsidR="004B04F4" w:rsidRDefault="0098204E" w:rsidP="00106B98">
      <w:pPr>
        <w:pStyle w:val="BodyText"/>
        <w:jc w:val="center"/>
        <w:rPr>
          <w:noProof/>
        </w:rPr>
      </w:pPr>
      <w:r>
        <w:rPr>
          <w:noProof/>
        </w:rPr>
        <w:drawing>
          <wp:inline distT="0" distB="0" distL="0" distR="0" wp14:anchorId="4042E0EB" wp14:editId="356384CE">
            <wp:extent cx="2512612" cy="2841149"/>
            <wp:effectExtent l="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0690" cy="2850283"/>
                    </a:xfrm>
                    <a:prstGeom prst="rect">
                      <a:avLst/>
                    </a:prstGeom>
                  </pic:spPr>
                </pic:pic>
              </a:graphicData>
            </a:graphic>
          </wp:inline>
        </w:drawing>
      </w:r>
    </w:p>
    <w:p w14:paraId="16144854" w14:textId="2327755D" w:rsidR="004B04F4" w:rsidRDefault="004B04F4" w:rsidP="00106B98">
      <w:pPr>
        <w:pStyle w:val="BodyText"/>
        <w:jc w:val="center"/>
        <w:rPr>
          <w:noProof/>
        </w:rPr>
      </w:pPr>
    </w:p>
    <w:p w14:paraId="2690F87C" w14:textId="0C215F6D" w:rsidR="00C93132" w:rsidRPr="00DB1C28" w:rsidRDefault="00880393" w:rsidP="00DB1C28">
      <w:pPr>
        <w:pStyle w:val="BodyText"/>
        <w:rPr>
          <w:rStyle w:val="DSEBodyChar"/>
          <w:rFonts w:asciiTheme="majorHAnsi" w:eastAsia="PMingLiU" w:hAnsiTheme="majorHAnsi" w:cstheme="majorHAnsi"/>
          <w:b/>
          <w:bCs/>
          <w:color w:val="363534" w:themeColor="text1"/>
          <w:sz w:val="20"/>
          <w:szCs w:val="20"/>
          <w:lang w:eastAsia="en-AU"/>
        </w:rPr>
      </w:pPr>
      <w:r w:rsidRPr="00DB1C28">
        <w:rPr>
          <w:rFonts w:asciiTheme="majorHAnsi" w:hAnsiTheme="majorHAnsi" w:cstheme="majorHAnsi"/>
          <w:b/>
          <w:bCs/>
        </w:rPr>
        <w:t>NOTE</w:t>
      </w:r>
      <w:r w:rsidR="00C93132" w:rsidRPr="00DB1C28">
        <w:rPr>
          <w:rFonts w:asciiTheme="majorHAnsi" w:hAnsiTheme="majorHAnsi" w:cstheme="majorHAnsi"/>
          <w:b/>
          <w:bCs/>
        </w:rPr>
        <w:t>: “Part” parcels have a different naming convention to regular lots to ensure they are unique in the file.</w:t>
      </w:r>
      <w:r w:rsidR="00106B98" w:rsidRPr="00DB1C28">
        <w:rPr>
          <w:rFonts w:asciiTheme="majorHAnsi" w:hAnsiTheme="majorHAnsi" w:cstheme="majorHAnsi"/>
          <w:b/>
          <w:bCs/>
        </w:rPr>
        <w:t xml:space="preserve"> </w:t>
      </w:r>
      <w:r w:rsidR="00C93132" w:rsidRPr="00C31DE9">
        <w:rPr>
          <w:rStyle w:val="DSEBodyChar"/>
          <w:rFonts w:asciiTheme="majorHAnsi" w:eastAsia="PMingLiU" w:hAnsiTheme="majorHAnsi" w:cstheme="majorHAnsi"/>
          <w:b/>
          <w:bCs/>
          <w:color w:val="363534" w:themeColor="text1"/>
          <w:sz w:val="20"/>
          <w:szCs w:val="20"/>
          <w:lang w:eastAsia="en-AU"/>
        </w:rPr>
        <w:t xml:space="preserve">[Prefix] [#] – p [#] \ [Plan Number] </w:t>
      </w:r>
      <w:r w:rsidR="00DD37E2">
        <w:rPr>
          <w:rStyle w:val="DSEBodyChar"/>
          <w:rFonts w:asciiTheme="majorHAnsi" w:eastAsia="PMingLiU" w:hAnsiTheme="majorHAnsi" w:cstheme="majorHAnsi"/>
          <w:b/>
          <w:bCs/>
          <w:color w:val="363534" w:themeColor="text1"/>
          <w:sz w:val="20"/>
          <w:szCs w:val="20"/>
          <w:lang w:eastAsia="en-AU"/>
        </w:rPr>
        <w:t>e.g.</w:t>
      </w:r>
      <w:r w:rsidR="00C93132" w:rsidRPr="00C31DE9">
        <w:rPr>
          <w:rStyle w:val="DSEBodyChar"/>
          <w:rFonts w:asciiTheme="majorHAnsi" w:eastAsia="PMingLiU" w:hAnsiTheme="majorHAnsi" w:cstheme="majorHAnsi"/>
          <w:b/>
          <w:bCs/>
          <w:color w:val="363534" w:themeColor="text1"/>
          <w:sz w:val="20"/>
          <w:szCs w:val="20"/>
          <w:lang w:eastAsia="en-AU"/>
        </w:rPr>
        <w:t xml:space="preserve"> 1-p1\PS123456 </w:t>
      </w:r>
    </w:p>
    <w:p w14:paraId="6EF47706" w14:textId="34DBC5C2" w:rsidR="00C93132" w:rsidRPr="00DB1C28" w:rsidRDefault="00C93132" w:rsidP="00880393">
      <w:pPr>
        <w:pStyle w:val="CaptionImageorFigure"/>
        <w:rPr>
          <w:rFonts w:asciiTheme="majorHAnsi" w:hAnsiTheme="majorHAnsi" w:cstheme="majorHAnsi"/>
          <w:sz w:val="20"/>
        </w:rPr>
      </w:pPr>
    </w:p>
    <w:p w14:paraId="6E3E6290" w14:textId="512E2535" w:rsidR="00C93132" w:rsidRPr="00DB1C28" w:rsidRDefault="00C20387" w:rsidP="00AD0ABF">
      <w:pPr>
        <w:pStyle w:val="BodyText"/>
        <w:rPr>
          <w:rStyle w:val="ePlanCodeChar"/>
          <w:rFonts w:asciiTheme="majorHAnsi" w:hAnsiTheme="majorHAnsi" w:cstheme="majorHAnsi"/>
          <w:b/>
          <w:bCs/>
          <w:color w:val="auto"/>
          <w:sz w:val="20"/>
          <w:szCs w:val="20"/>
        </w:rPr>
      </w:pPr>
      <w:r w:rsidRPr="00DB1C28">
        <w:rPr>
          <w:b/>
          <w:bCs/>
        </w:rPr>
        <w:t xml:space="preserve">NOTE: </w:t>
      </w:r>
      <w:r w:rsidR="00C93132" w:rsidRPr="00DB1C28">
        <w:rPr>
          <w:b/>
          <w:bCs/>
        </w:rPr>
        <w:t>Exception for</w:t>
      </w:r>
      <w:r w:rsidR="00C93132" w:rsidRPr="00DB1C28">
        <w:rPr>
          <w:rStyle w:val="ePlanCodeChar"/>
          <w:rFonts w:asciiTheme="majorHAnsi" w:hAnsiTheme="majorHAnsi" w:cstheme="majorHAnsi"/>
          <w:b/>
          <w:bCs/>
          <w:sz w:val="20"/>
          <w:szCs w:val="20"/>
        </w:rPr>
        <w:t xml:space="preserve"> </w:t>
      </w:r>
      <w:r w:rsidR="00C93132" w:rsidRPr="00DB1C28">
        <w:rPr>
          <w:b/>
          <w:bCs/>
        </w:rPr>
        <w:t>Part Geometry Easements</w:t>
      </w:r>
      <w:r w:rsidR="00C93132" w:rsidRPr="00DB1C28">
        <w:rPr>
          <w:rStyle w:val="ePlanCodeChar"/>
          <w:rFonts w:asciiTheme="majorHAnsi" w:hAnsiTheme="majorHAnsi" w:cstheme="majorHAnsi"/>
          <w:b/>
          <w:bCs/>
          <w:sz w:val="20"/>
          <w:szCs w:val="20"/>
        </w:rPr>
        <w:t xml:space="preserve"> </w:t>
      </w:r>
      <w:r w:rsidR="00C93132" w:rsidRPr="00DF0DAF">
        <w:rPr>
          <w:rStyle w:val="ePlanCodeChar"/>
          <w:rFonts w:cs="Courier New"/>
          <w:b/>
          <w:bCs/>
          <w:color w:val="auto"/>
          <w:szCs w:val="18"/>
        </w:rPr>
        <w:t>(</w:t>
      </w:r>
      <w:r w:rsidR="00C93132" w:rsidRPr="00DF0DAF">
        <w:rPr>
          <w:rStyle w:val="ePlanCodeChar"/>
          <w:rFonts w:cs="Courier New"/>
          <w:b/>
          <w:bCs/>
          <w:szCs w:val="18"/>
        </w:rPr>
        <w:t>@parcelType="Part" &amp; @parcelFormat="Geometry" &amp; @class="Easement"</w:t>
      </w:r>
      <w:r w:rsidR="00C93132" w:rsidRPr="00DB1C28">
        <w:rPr>
          <w:rStyle w:val="ePlanCodeChar"/>
          <w:rFonts w:asciiTheme="majorHAnsi" w:hAnsiTheme="majorHAnsi" w:cstheme="majorHAnsi"/>
          <w:b/>
          <w:bCs/>
          <w:color w:val="auto"/>
          <w:sz w:val="20"/>
          <w:szCs w:val="20"/>
        </w:rPr>
        <w:t xml:space="preserve">), </w:t>
      </w:r>
      <w:r w:rsidR="00DD37E2">
        <w:rPr>
          <w:b/>
          <w:bCs/>
        </w:rPr>
        <w:t>e.g.</w:t>
      </w:r>
      <w:r w:rsidR="00C93132" w:rsidRPr="00DB1C28">
        <w:rPr>
          <w:b/>
          <w:bCs/>
        </w:rPr>
        <w:t xml:space="preserve"> </w:t>
      </w:r>
      <w:r w:rsidR="00C93132" w:rsidRPr="00DB1C28">
        <w:rPr>
          <w:rStyle w:val="DSEBodyChar"/>
          <w:rFonts w:asciiTheme="majorHAnsi" w:eastAsia="PMingLiU" w:hAnsiTheme="majorHAnsi" w:cstheme="majorHAnsi"/>
          <w:b/>
          <w:bCs/>
          <w:sz w:val="20"/>
          <w:szCs w:val="20"/>
        </w:rPr>
        <w:t xml:space="preserve">E1-p2 </w:t>
      </w:r>
      <w:r w:rsidR="00C93132" w:rsidRPr="00DB1C28">
        <w:rPr>
          <w:b/>
          <w:bCs/>
        </w:rPr>
        <w:t xml:space="preserve">and Part Existing Road </w:t>
      </w:r>
      <w:r w:rsidR="00C93132" w:rsidRPr="00DF0DAF">
        <w:rPr>
          <w:rStyle w:val="ePlanCodeChar"/>
          <w:rFonts w:cs="Courier New"/>
          <w:b/>
          <w:bCs/>
          <w:color w:val="auto"/>
          <w:szCs w:val="18"/>
        </w:rPr>
        <w:t>(</w:t>
      </w:r>
      <w:r w:rsidR="00C93132" w:rsidRPr="00DF0DAF">
        <w:rPr>
          <w:rStyle w:val="ePlanCodeChar"/>
          <w:rFonts w:cs="Courier New"/>
          <w:b/>
          <w:bCs/>
          <w:szCs w:val="18"/>
        </w:rPr>
        <w:t>@parcelType="Part" &amp; @state="existing" &amp; @class="Road"</w:t>
      </w:r>
      <w:r w:rsidR="00C93132" w:rsidRPr="00DB1C28">
        <w:rPr>
          <w:rStyle w:val="ePlanCodeChar"/>
          <w:rFonts w:asciiTheme="majorHAnsi" w:hAnsiTheme="majorHAnsi" w:cstheme="majorHAnsi"/>
          <w:b/>
          <w:bCs/>
          <w:color w:val="auto"/>
          <w:sz w:val="20"/>
          <w:szCs w:val="20"/>
        </w:rPr>
        <w:t xml:space="preserve">), </w:t>
      </w:r>
      <w:r w:rsidR="00DD37E2">
        <w:rPr>
          <w:rStyle w:val="ePlanCodeChar"/>
          <w:rFonts w:asciiTheme="majorHAnsi" w:hAnsiTheme="majorHAnsi" w:cstheme="majorHAnsi"/>
          <w:b/>
          <w:bCs/>
          <w:color w:val="auto"/>
          <w:sz w:val="20"/>
          <w:szCs w:val="20"/>
        </w:rPr>
        <w:t>e.g.</w:t>
      </w:r>
      <w:r w:rsidR="00C93132" w:rsidRPr="00DB1C28">
        <w:rPr>
          <w:rStyle w:val="ePlanCodeChar"/>
          <w:rFonts w:asciiTheme="majorHAnsi" w:hAnsiTheme="majorHAnsi" w:cstheme="majorHAnsi"/>
          <w:b/>
          <w:bCs/>
          <w:color w:val="auto"/>
          <w:sz w:val="20"/>
          <w:szCs w:val="20"/>
        </w:rPr>
        <w:t xml:space="preserve"> Road-1-p1</w:t>
      </w:r>
    </w:p>
    <w:p w14:paraId="3CA44B86" w14:textId="77777777" w:rsidR="00C93132" w:rsidRPr="00AD0ABF" w:rsidRDefault="00C93132" w:rsidP="00C93132">
      <w:pPr>
        <w:pStyle w:val="BodyText"/>
      </w:pPr>
      <w:r w:rsidRPr="00AD0ABF">
        <w:t>Multipart parcels have the following features:</w:t>
      </w:r>
    </w:p>
    <w:p w14:paraId="05F23086" w14:textId="77777777" w:rsidR="00C93132" w:rsidRPr="00AD0ABF" w:rsidRDefault="00C93132" w:rsidP="00C93132">
      <w:pPr>
        <w:pStyle w:val="ListBullet"/>
      </w:pPr>
      <w:r w:rsidRPr="00AD0ABF">
        <w:t xml:space="preserve">The parent multipart parcel contains a </w:t>
      </w:r>
      <w:r w:rsidRPr="00DF0DAF">
        <w:rPr>
          <w:rStyle w:val="ePlanCodeChar"/>
          <w:szCs w:val="18"/>
        </w:rPr>
        <w:t>@parcelType</w:t>
      </w:r>
      <w:r w:rsidRPr="00DF0DAF">
        <w:rPr>
          <w:sz w:val="18"/>
          <w:szCs w:val="18"/>
        </w:rPr>
        <w:t xml:space="preserve"> </w:t>
      </w:r>
      <w:r w:rsidRPr="00AD0ABF">
        <w:t xml:space="preserve">attribute value of "multipart". The child part parcels contain a </w:t>
      </w:r>
      <w:r w:rsidRPr="00DF0DAF">
        <w:rPr>
          <w:rStyle w:val="ePlanCodeChar"/>
          <w:szCs w:val="18"/>
        </w:rPr>
        <w:t>@parcelType</w:t>
      </w:r>
      <w:r w:rsidRPr="00DF0DAF">
        <w:rPr>
          <w:sz w:val="18"/>
          <w:szCs w:val="18"/>
        </w:rPr>
        <w:t xml:space="preserve"> </w:t>
      </w:r>
      <w:r w:rsidRPr="00AD0ABF">
        <w:t>attribute value of "part".</w:t>
      </w:r>
    </w:p>
    <w:p w14:paraId="373C2AD2" w14:textId="77777777" w:rsidR="00C93132" w:rsidRPr="00AD0ABF" w:rsidRDefault="00C93132" w:rsidP="00C93132">
      <w:pPr>
        <w:pStyle w:val="ListBullet"/>
      </w:pPr>
      <w:r w:rsidRPr="00AD0ABF">
        <w:t>The "multipart" parcel contains parcel linkages to all the "part" parcels.</w:t>
      </w:r>
    </w:p>
    <w:p w14:paraId="1A437F3A" w14:textId="77777777" w:rsidR="00C93132" w:rsidRPr="00AD0ABF" w:rsidRDefault="00C93132" w:rsidP="00C93132">
      <w:pPr>
        <w:pStyle w:val="ListBullet"/>
      </w:pPr>
      <w:r w:rsidRPr="00DF0DAF">
        <w:rPr>
          <w:rStyle w:val="ePlanCodeChar"/>
          <w:szCs w:val="18"/>
        </w:rPr>
        <w:t>CoordGeom</w:t>
      </w:r>
      <w:r w:rsidRPr="00DF0DAF">
        <w:rPr>
          <w:sz w:val="18"/>
          <w:szCs w:val="18"/>
        </w:rPr>
        <w:t xml:space="preserve"> </w:t>
      </w:r>
      <w:r w:rsidRPr="00AD0ABF">
        <w:t xml:space="preserve">and </w:t>
      </w:r>
      <w:r w:rsidRPr="00DF0DAF">
        <w:rPr>
          <w:rStyle w:val="ePlanCodeChar"/>
          <w:szCs w:val="18"/>
        </w:rPr>
        <w:t>Center</w:t>
      </w:r>
      <w:r w:rsidRPr="00DF0DAF">
        <w:rPr>
          <w:sz w:val="18"/>
          <w:szCs w:val="18"/>
        </w:rPr>
        <w:t xml:space="preserve"> </w:t>
      </w:r>
      <w:r w:rsidRPr="00AD0ABF">
        <w:t>are required sub-elements of "part" parcels but not the parent "multipart" parcel.</w:t>
      </w:r>
    </w:p>
    <w:p w14:paraId="2A748BBE" w14:textId="77777777" w:rsidR="00C93132" w:rsidRPr="00AD0ABF" w:rsidRDefault="00C93132" w:rsidP="00C93132">
      <w:pPr>
        <w:pStyle w:val="ListBullet"/>
      </w:pPr>
      <w:r w:rsidRPr="00DF0DAF">
        <w:rPr>
          <w:rStyle w:val="ePlanCodeChar"/>
          <w:szCs w:val="18"/>
        </w:rPr>
        <w:t>@area</w:t>
      </w:r>
      <w:r w:rsidRPr="00DF0DAF">
        <w:rPr>
          <w:sz w:val="18"/>
          <w:szCs w:val="18"/>
        </w:rPr>
        <w:t xml:space="preserve"> </w:t>
      </w:r>
      <w:r w:rsidRPr="00AD0ABF">
        <w:t>attribute is required for either all the "part" parcels or the "multipart" parcel, unless the "part" parcel contains a building boundary. If area is specified for both, then the "multipart" area must equal the sum of its "parts".</w:t>
      </w:r>
    </w:p>
    <w:p w14:paraId="5421D04A" w14:textId="77777777" w:rsidR="00C93132" w:rsidRPr="00AD0ABF" w:rsidRDefault="00C93132" w:rsidP="00C93132">
      <w:pPr>
        <w:pStyle w:val="ListBullet"/>
      </w:pPr>
      <w:r w:rsidRPr="00AD0ABF">
        <w:t xml:space="preserve">The parent/child LandXML structure is created using parcel linkages in the "multipart" parcel element that links to each "part" parcel element. Parcel linkages are done using nested </w:t>
      </w:r>
      <w:r w:rsidRPr="00DF0DAF">
        <w:rPr>
          <w:rStyle w:val="ePlanCodeChar"/>
          <w:szCs w:val="18"/>
        </w:rPr>
        <w:t>Parcel</w:t>
      </w:r>
      <w:r w:rsidRPr="00DF0DAF">
        <w:rPr>
          <w:sz w:val="18"/>
          <w:szCs w:val="18"/>
        </w:rPr>
        <w:t xml:space="preserve"> </w:t>
      </w:r>
      <w:r w:rsidRPr="00AD0ABF">
        <w:t>elements as shown in the example below.</w:t>
      </w:r>
    </w:p>
    <w:p w14:paraId="55043317" w14:textId="767CE8B3" w:rsidR="00C93132" w:rsidRDefault="00C93132" w:rsidP="00C93132">
      <w:pPr>
        <w:pStyle w:val="BoldHeading"/>
      </w:pPr>
      <w:r>
        <w:t>LandXML Example</w:t>
      </w:r>
    </w:p>
    <w:p w14:paraId="324A0161" w14:textId="77777777" w:rsidR="00C93132" w:rsidRPr="00DF0DAF" w:rsidRDefault="00C93132" w:rsidP="00C93132">
      <w:pPr>
        <w:pStyle w:val="XMLSample"/>
        <w:pBdr>
          <w:bottom w:val="single" w:sz="4" w:space="5" w:color="auto"/>
        </w:pBdr>
        <w:tabs>
          <w:tab w:val="left" w:pos="426"/>
          <w:tab w:val="left" w:pos="851"/>
        </w:tabs>
        <w:rPr>
          <w:rStyle w:val="DSEPulloutChar"/>
          <w:rFonts w:ascii="Courier New" w:hAnsi="Courier New" w:cs="Courier New"/>
          <w:b/>
          <w:sz w:val="22"/>
          <w:szCs w:val="22"/>
        </w:rPr>
      </w:pPr>
      <w:r w:rsidRPr="00DF0DAF">
        <w:rPr>
          <w:rStyle w:val="ePlanElemName"/>
          <w:rFonts w:cs="Courier New"/>
          <w:sz w:val="18"/>
          <w:szCs w:val="28"/>
        </w:rPr>
        <w:t>Parcel name="</w:t>
      </w:r>
      <w:r w:rsidRPr="00DF0DAF">
        <w:rPr>
          <w:rStyle w:val="ePlanAttrValue"/>
          <w:rFonts w:cs="Courier New"/>
          <w:b/>
          <w:bCs/>
          <w:color w:val="333399"/>
          <w:sz w:val="18"/>
          <w:szCs w:val="18"/>
        </w:rPr>
        <w:t>1\PS123456</w:t>
      </w:r>
      <w:r w:rsidRPr="00DF0DAF">
        <w:rPr>
          <w:rStyle w:val="ePlanElemName"/>
          <w:rFonts w:cs="Courier New"/>
          <w:sz w:val="18"/>
          <w:szCs w:val="28"/>
        </w:rPr>
        <w:t>" class="</w:t>
      </w:r>
      <w:r w:rsidRPr="00DF0DAF">
        <w:rPr>
          <w:rStyle w:val="ePlanAttrValue"/>
          <w:rFonts w:cs="Courier New"/>
          <w:sz w:val="18"/>
          <w:szCs w:val="28"/>
        </w:rPr>
        <w:t>Lot</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parcelType="</w:t>
      </w:r>
      <w:r w:rsidRPr="00DF0DAF">
        <w:rPr>
          <w:rStyle w:val="ePlanAttrValue"/>
          <w:rFonts w:cs="Courier New"/>
          <w:b/>
          <w:bCs/>
          <w:color w:val="333399"/>
          <w:sz w:val="18"/>
          <w:szCs w:val="18"/>
        </w:rPr>
        <w:t>multipart</w:t>
      </w:r>
      <w:r w:rsidRPr="00DF0DAF">
        <w:rPr>
          <w:rStyle w:val="ePlanElemName"/>
          <w:rFonts w:cs="Courier New"/>
          <w:sz w:val="18"/>
          <w:szCs w:val="28"/>
        </w:rPr>
        <w:t>" parcelFormat="Standard" area="</w:t>
      </w:r>
      <w:r w:rsidRPr="00DF0DAF">
        <w:rPr>
          <w:rStyle w:val="ePlanAttrValue"/>
          <w:rFonts w:cs="Courier New"/>
          <w:sz w:val="18"/>
          <w:szCs w:val="28"/>
        </w:rPr>
        <w:t>1000</w:t>
      </w:r>
      <w:r w:rsidRPr="00DF0DAF">
        <w:rPr>
          <w:rStyle w:val="ePlanElemName"/>
          <w:rFonts w:cs="Courier New"/>
          <w:sz w:val="18"/>
          <w:szCs w:val="28"/>
        </w:rPr>
        <w:t>"&gt;</w:t>
      </w:r>
      <w:r w:rsidRPr="00DF0DAF">
        <w:rPr>
          <w:rStyle w:val="ePlanElemName"/>
          <w:rFonts w:cs="Courier New"/>
          <w:sz w:val="18"/>
          <w:szCs w:val="28"/>
        </w:rPr>
        <w:br/>
      </w:r>
      <w:r w:rsidRPr="00DF0DAF">
        <w:rPr>
          <w:rStyle w:val="ePlanElemName"/>
          <w:rFonts w:cs="Courier New"/>
          <w:sz w:val="18"/>
          <w:szCs w:val="28"/>
        </w:rPr>
        <w:tab/>
        <w:t>&lt;Parcels&gt;</w:t>
      </w:r>
      <w:r w:rsidRPr="00DF0DAF">
        <w:rPr>
          <w:rStyle w:val="ePlanElemName"/>
          <w:rFonts w:cs="Courier New"/>
          <w:sz w:val="18"/>
          <w:szCs w:val="28"/>
        </w:rPr>
        <w:br/>
      </w:r>
      <w:r w:rsidRPr="00DF0DAF">
        <w:rPr>
          <w:rStyle w:val="ePlanElemName"/>
          <w:rFonts w:cs="Courier New"/>
          <w:sz w:val="18"/>
          <w:szCs w:val="28"/>
        </w:rPr>
        <w:tab/>
      </w:r>
      <w:r w:rsidRPr="00DF0DAF">
        <w:rPr>
          <w:rStyle w:val="ePlanElemName"/>
          <w:rFonts w:cs="Courier New"/>
          <w:sz w:val="18"/>
          <w:szCs w:val="28"/>
        </w:rPr>
        <w:tab/>
        <w:t>&lt;Parcel name="</w:t>
      </w:r>
      <w:r w:rsidRPr="00DF0DAF">
        <w:rPr>
          <w:rStyle w:val="ePlanAttrValue"/>
          <w:rFonts w:cs="Courier New"/>
          <w:b/>
          <w:bCs/>
          <w:color w:val="333399"/>
          <w:sz w:val="18"/>
          <w:szCs w:val="18"/>
        </w:rPr>
        <w:t>LNK-1</w:t>
      </w:r>
      <w:r w:rsidRPr="00DF0DAF">
        <w:rPr>
          <w:rStyle w:val="ePlanElemName"/>
          <w:rFonts w:cs="Courier New"/>
          <w:sz w:val="18"/>
          <w:szCs w:val="28"/>
        </w:rPr>
        <w:t>" pclRef="</w:t>
      </w:r>
      <w:r w:rsidRPr="00DF0DAF">
        <w:rPr>
          <w:rStyle w:val="ePlanAttrValue"/>
          <w:rFonts w:cs="Courier New"/>
          <w:b/>
          <w:bCs/>
          <w:color w:val="333399"/>
          <w:sz w:val="18"/>
          <w:szCs w:val="18"/>
        </w:rPr>
        <w:t>1-p1\PS123456</w:t>
      </w:r>
      <w:r w:rsidRPr="00DF0DAF">
        <w:rPr>
          <w:rStyle w:val="ePlanElemName"/>
          <w:rFonts w:cs="Courier New"/>
          <w:sz w:val="18"/>
          <w:szCs w:val="28"/>
        </w:rPr>
        <w:t>"/&gt;</w:t>
      </w:r>
      <w:r w:rsidRPr="00DF0DAF">
        <w:rPr>
          <w:rStyle w:val="ePlanElemName"/>
          <w:rFonts w:cs="Courier New"/>
          <w:sz w:val="18"/>
          <w:szCs w:val="28"/>
        </w:rPr>
        <w:br/>
      </w:r>
      <w:r w:rsidRPr="00DF0DAF">
        <w:rPr>
          <w:rStyle w:val="ePlanElemName"/>
          <w:rFonts w:cs="Courier New"/>
          <w:sz w:val="18"/>
          <w:szCs w:val="28"/>
        </w:rPr>
        <w:tab/>
      </w:r>
      <w:r w:rsidRPr="00DF0DAF">
        <w:rPr>
          <w:rStyle w:val="ePlanElemName"/>
          <w:rFonts w:cs="Courier New"/>
          <w:sz w:val="18"/>
          <w:szCs w:val="28"/>
        </w:rPr>
        <w:tab/>
        <w:t>&lt;Parcel name="</w:t>
      </w:r>
      <w:r w:rsidRPr="00DF0DAF">
        <w:rPr>
          <w:rStyle w:val="ePlanAttrValue"/>
          <w:rFonts w:cs="Courier New"/>
          <w:b/>
          <w:bCs/>
          <w:color w:val="333399"/>
          <w:sz w:val="18"/>
          <w:szCs w:val="18"/>
        </w:rPr>
        <w:t>LNK-2</w:t>
      </w:r>
      <w:r w:rsidRPr="00DF0DAF">
        <w:rPr>
          <w:rStyle w:val="ePlanElemName"/>
          <w:rFonts w:cs="Courier New"/>
          <w:sz w:val="18"/>
          <w:szCs w:val="28"/>
        </w:rPr>
        <w:t>" pclRef="</w:t>
      </w:r>
      <w:r w:rsidRPr="00DF0DAF">
        <w:rPr>
          <w:rStyle w:val="ePlanAttrValue"/>
          <w:rFonts w:cs="Courier New"/>
          <w:b/>
          <w:bCs/>
          <w:color w:val="333399"/>
          <w:sz w:val="18"/>
          <w:szCs w:val="18"/>
        </w:rPr>
        <w:t>1-p2\PS123456</w:t>
      </w:r>
      <w:r w:rsidRPr="00DF0DAF">
        <w:rPr>
          <w:rStyle w:val="ePlanElemName"/>
          <w:rFonts w:cs="Courier New"/>
          <w:sz w:val="18"/>
          <w:szCs w:val="28"/>
        </w:rPr>
        <w:t>"/&gt;</w:t>
      </w:r>
      <w:r w:rsidRPr="00DF0DAF">
        <w:rPr>
          <w:rStyle w:val="ePlanElemName"/>
          <w:rFonts w:cs="Courier New"/>
          <w:sz w:val="18"/>
          <w:szCs w:val="28"/>
        </w:rPr>
        <w:br/>
      </w:r>
      <w:r w:rsidRPr="00DF0DAF">
        <w:rPr>
          <w:rStyle w:val="ePlanElemName"/>
          <w:rFonts w:cs="Courier New"/>
          <w:sz w:val="18"/>
          <w:szCs w:val="28"/>
        </w:rPr>
        <w:tab/>
        <w:t>&lt;/Parcels&gt;</w:t>
      </w:r>
      <w:r w:rsidRPr="00DF0DAF">
        <w:rPr>
          <w:rStyle w:val="ePlanElemName"/>
          <w:rFonts w:cs="Courier New"/>
          <w:sz w:val="18"/>
          <w:szCs w:val="28"/>
        </w:rPr>
        <w:br/>
        <w:t>&lt;/Parcel&gt;</w:t>
      </w:r>
      <w:r w:rsidRPr="00DF0DAF">
        <w:rPr>
          <w:rStyle w:val="ePlanElemName"/>
          <w:rFonts w:cs="Courier New"/>
          <w:sz w:val="18"/>
          <w:szCs w:val="28"/>
        </w:rPr>
        <w:br/>
        <w:t>&lt;Parcel name="</w:t>
      </w:r>
      <w:r w:rsidRPr="00DF0DAF">
        <w:rPr>
          <w:rStyle w:val="ePlanAttrValue"/>
          <w:rFonts w:cs="Courier New"/>
          <w:b/>
          <w:bCs/>
          <w:color w:val="333399"/>
          <w:sz w:val="18"/>
          <w:szCs w:val="18"/>
        </w:rPr>
        <w:t>1-p1\PS123456</w:t>
      </w:r>
      <w:r w:rsidRPr="00DF0DAF">
        <w:rPr>
          <w:rStyle w:val="ePlanElemName"/>
          <w:rFonts w:cs="Courier New"/>
          <w:sz w:val="18"/>
          <w:szCs w:val="28"/>
        </w:rPr>
        <w:t>" class="</w:t>
      </w:r>
      <w:r w:rsidRPr="00DF0DAF">
        <w:rPr>
          <w:rStyle w:val="ePlanAttrValue"/>
          <w:rFonts w:cs="Courier New"/>
          <w:sz w:val="18"/>
          <w:szCs w:val="28"/>
        </w:rPr>
        <w:t>Lot</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parcelType="</w:t>
      </w:r>
      <w:r w:rsidRPr="00DF0DAF">
        <w:rPr>
          <w:rStyle w:val="ePlanAttrValue"/>
          <w:rFonts w:cs="Courier New"/>
          <w:b/>
          <w:bCs/>
          <w:color w:val="333399"/>
          <w:sz w:val="18"/>
          <w:szCs w:val="18"/>
        </w:rPr>
        <w:t>part</w:t>
      </w:r>
      <w:r w:rsidRPr="00DF0DAF">
        <w:rPr>
          <w:rStyle w:val="ePlanElemName"/>
          <w:rFonts w:cs="Courier New"/>
          <w:sz w:val="18"/>
          <w:szCs w:val="28"/>
        </w:rPr>
        <w:t>" parcelFormat="Standard" area="</w:t>
      </w:r>
      <w:r w:rsidRPr="00DF0DAF">
        <w:rPr>
          <w:rStyle w:val="ePlanAttrValue"/>
          <w:rFonts w:cs="Courier New"/>
          <w:sz w:val="18"/>
          <w:szCs w:val="28"/>
        </w:rPr>
        <w:t>500</w:t>
      </w:r>
      <w:r w:rsidRPr="00DF0DAF">
        <w:rPr>
          <w:rStyle w:val="ePlanElemName"/>
          <w:rFonts w:cs="Courier New"/>
          <w:sz w:val="18"/>
          <w:szCs w:val="28"/>
        </w:rPr>
        <w:t>"&gt;...&lt;/Parcel&gt;</w:t>
      </w:r>
      <w:r w:rsidRPr="00DF0DAF">
        <w:rPr>
          <w:rStyle w:val="ePlanElemName"/>
          <w:rFonts w:cs="Courier New"/>
          <w:sz w:val="18"/>
          <w:szCs w:val="28"/>
        </w:rPr>
        <w:br/>
        <w:t>&lt;Parcel name="</w:t>
      </w:r>
      <w:r w:rsidRPr="00DF0DAF">
        <w:rPr>
          <w:rStyle w:val="ePlanAttrValue"/>
          <w:rFonts w:cs="Courier New"/>
          <w:b/>
          <w:bCs/>
          <w:color w:val="333399"/>
          <w:sz w:val="18"/>
          <w:szCs w:val="18"/>
        </w:rPr>
        <w:t>1-p2\PS123456</w:t>
      </w:r>
      <w:r w:rsidRPr="00DF0DAF">
        <w:rPr>
          <w:rStyle w:val="ePlanElemName"/>
          <w:rFonts w:cs="Courier New"/>
          <w:sz w:val="18"/>
          <w:szCs w:val="28"/>
        </w:rPr>
        <w:t>" class="</w:t>
      </w:r>
      <w:r w:rsidRPr="00DF0DAF">
        <w:rPr>
          <w:rStyle w:val="ePlanAttrValue"/>
          <w:rFonts w:cs="Courier New"/>
          <w:sz w:val="18"/>
          <w:szCs w:val="28"/>
        </w:rPr>
        <w:t>Lot</w:t>
      </w:r>
      <w:r w:rsidRPr="00DF0DAF">
        <w:rPr>
          <w:rStyle w:val="ePlanElemName"/>
          <w:rFonts w:cs="Courier New"/>
          <w:sz w:val="18"/>
          <w:szCs w:val="28"/>
        </w:rPr>
        <w:t>" state="</w:t>
      </w:r>
      <w:r w:rsidRPr="00DF0DAF">
        <w:rPr>
          <w:rStyle w:val="ePlanAttrValue"/>
          <w:rFonts w:cs="Courier New"/>
          <w:sz w:val="18"/>
          <w:szCs w:val="28"/>
        </w:rPr>
        <w:t>created</w:t>
      </w:r>
      <w:r w:rsidRPr="00DF0DAF">
        <w:rPr>
          <w:rStyle w:val="ePlanElemName"/>
          <w:rFonts w:cs="Courier New"/>
          <w:sz w:val="18"/>
          <w:szCs w:val="28"/>
        </w:rPr>
        <w:t>" parcelType="</w:t>
      </w:r>
      <w:r w:rsidRPr="00DF0DAF">
        <w:rPr>
          <w:rStyle w:val="ePlanAttrValue"/>
          <w:rFonts w:cs="Courier New"/>
          <w:b/>
          <w:bCs/>
          <w:color w:val="333399"/>
          <w:sz w:val="18"/>
          <w:szCs w:val="18"/>
        </w:rPr>
        <w:t>part</w:t>
      </w:r>
      <w:r w:rsidRPr="00DF0DAF">
        <w:rPr>
          <w:rStyle w:val="ePlanElemName"/>
          <w:rFonts w:cs="Courier New"/>
          <w:sz w:val="18"/>
          <w:szCs w:val="28"/>
        </w:rPr>
        <w:t>" parcelFormat="Standard" area="</w:t>
      </w:r>
      <w:r w:rsidRPr="00DF0DAF">
        <w:rPr>
          <w:rStyle w:val="ePlanAttrValue"/>
          <w:rFonts w:cs="Courier New"/>
          <w:sz w:val="18"/>
          <w:szCs w:val="28"/>
        </w:rPr>
        <w:t>500</w:t>
      </w:r>
      <w:r w:rsidRPr="00DF0DAF">
        <w:rPr>
          <w:rStyle w:val="ePlanElemName"/>
          <w:rFonts w:cs="Courier New"/>
          <w:sz w:val="18"/>
          <w:szCs w:val="28"/>
        </w:rPr>
        <w:t>"&gt;...&lt;/Parcel&gt;</w:t>
      </w:r>
      <w:bookmarkStart w:id="104" w:name="_Toc517339800"/>
      <w:bookmarkStart w:id="105" w:name="_Toc517339801"/>
      <w:bookmarkStart w:id="106" w:name="_Toc517339802"/>
      <w:bookmarkStart w:id="107" w:name="_Toc517339803"/>
      <w:bookmarkStart w:id="108" w:name="_Toc384381919"/>
      <w:bookmarkEnd w:id="104"/>
      <w:bookmarkEnd w:id="105"/>
      <w:bookmarkEnd w:id="106"/>
      <w:bookmarkEnd w:id="107"/>
      <w:bookmarkEnd w:id="108"/>
    </w:p>
    <w:p w14:paraId="6B838F65" w14:textId="3323FD42" w:rsidR="00C93132" w:rsidRDefault="00C93132" w:rsidP="00C93132">
      <w:pPr>
        <w:pStyle w:val="BodyText"/>
        <w:rPr>
          <w:lang w:eastAsia="en-AU"/>
        </w:rPr>
      </w:pPr>
    </w:p>
    <w:p w14:paraId="06B78973" w14:textId="556DA957" w:rsidR="00C93132" w:rsidRPr="00DB1C28" w:rsidRDefault="00C93132" w:rsidP="00DB1C28">
      <w:pPr>
        <w:pStyle w:val="Heading3"/>
        <w:ind w:hanging="1844"/>
      </w:pPr>
      <w:bookmarkStart w:id="109" w:name="_Toc83902880"/>
      <w:r w:rsidRPr="00DB1C28">
        <w:t>Donut Parcels</w:t>
      </w:r>
      <w:bookmarkEnd w:id="109"/>
    </w:p>
    <w:p w14:paraId="10E7EF9E" w14:textId="77BF00DF" w:rsidR="00C93132" w:rsidRDefault="00C93132" w:rsidP="00C93132">
      <w:pPr>
        <w:pStyle w:val="BodyText"/>
        <w:rPr>
          <w:noProof/>
          <w:lang w:eastAsia="en-AU"/>
        </w:rPr>
      </w:pPr>
      <w:r w:rsidRPr="00C12753">
        <w:t xml:space="preserve">Donut parcels are polygons that contain holes and are commonly used for surrounding common property and island parcels. Donut parcels are captured in LandXML as a single continuous simple polygon. ePlan supports all types of donut parcels including donuts within donuts. Donut parcels are captured in LandXML </w:t>
      </w:r>
      <w:r w:rsidRPr="00DF0DAF">
        <w:rPr>
          <w:rStyle w:val="ePlanCodeChar"/>
          <w:szCs w:val="18"/>
        </w:rPr>
        <w:t>CoordGeom</w:t>
      </w:r>
      <w:r w:rsidRPr="00C12753">
        <w:t xml:space="preserve"> using an ordered continuous sequence of lines beginning and ending on the outer ring of the donut. The start point of the first Line element must be the same as the end point for the last Line element. Every Line's start point must be the same as the end point of the proceeding Line element. The implication of this method is the addition of "double lines" that connect to inner rings of the donut. O</w:t>
      </w:r>
      <w:r w:rsidR="0059412D">
        <w:t>0</w:t>
      </w:r>
      <w:r w:rsidRPr="00C12753">
        <w:t xml:space="preserve">ne line traces into the inner rings and the other line traces out. </w:t>
      </w:r>
    </w:p>
    <w:p w14:paraId="2FFC4C81" w14:textId="49BAE0EB" w:rsidR="00C93132" w:rsidRDefault="00C93132" w:rsidP="00106B98">
      <w:pPr>
        <w:pStyle w:val="BodyText"/>
        <w:jc w:val="center"/>
      </w:pPr>
      <w:r>
        <w:rPr>
          <w:noProof/>
          <w:lang w:eastAsia="en-AU"/>
        </w:rPr>
        <w:drawing>
          <wp:inline distT="0" distB="0" distL="0" distR="0" wp14:anchorId="21536693" wp14:editId="1792C8A8">
            <wp:extent cx="3081600" cy="2520000"/>
            <wp:effectExtent l="0" t="0" r="5080" b="0"/>
            <wp:docPr id="60" name="Picture 60" descr="My d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don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1600" cy="2520000"/>
                    </a:xfrm>
                    <a:prstGeom prst="rect">
                      <a:avLst/>
                    </a:prstGeom>
                    <a:noFill/>
                    <a:ln>
                      <a:noFill/>
                    </a:ln>
                  </pic:spPr>
                </pic:pic>
              </a:graphicData>
            </a:graphic>
          </wp:inline>
        </w:drawing>
      </w:r>
    </w:p>
    <w:p w14:paraId="247BE00C" w14:textId="0496C763" w:rsidR="00C93132" w:rsidRDefault="00C93132" w:rsidP="00C93132">
      <w:pPr>
        <w:pStyle w:val="BodyText"/>
      </w:pPr>
    </w:p>
    <w:p w14:paraId="276BD98A" w14:textId="6F853BED" w:rsidR="00AB5184" w:rsidRDefault="00AB5184" w:rsidP="00C93132">
      <w:pPr>
        <w:pStyle w:val="BodyText"/>
      </w:pPr>
    </w:p>
    <w:p w14:paraId="6558E729" w14:textId="77777777" w:rsidR="00AB5184" w:rsidRPr="00C93132" w:rsidRDefault="00AB5184" w:rsidP="00C93132">
      <w:pPr>
        <w:pStyle w:val="BodyText"/>
      </w:pPr>
    </w:p>
    <w:p w14:paraId="2E5A307B" w14:textId="77777777" w:rsidR="00C93132" w:rsidRDefault="00C93132" w:rsidP="00C93132">
      <w:pPr>
        <w:pStyle w:val="ListBullet"/>
      </w:pPr>
      <w:r>
        <w:t>Principles of Donut Construction</w:t>
      </w:r>
    </w:p>
    <w:p w14:paraId="71F08ABE" w14:textId="77777777" w:rsidR="00C93132" w:rsidRPr="00763C3C" w:rsidRDefault="00C93132" w:rsidP="00C93132">
      <w:pPr>
        <w:pStyle w:val="DSEBody"/>
        <w:spacing w:before="120" w:after="200" w:line="240" w:lineRule="auto"/>
        <w:rPr>
          <w:rFonts w:asciiTheme="minorHAnsi" w:hAnsiTheme="minorHAnsi" w:cstheme="minorHAnsi"/>
          <w:color w:val="000000"/>
          <w:sz w:val="20"/>
          <w:szCs w:val="20"/>
        </w:rPr>
      </w:pPr>
      <w:r w:rsidRPr="00763C3C">
        <w:rPr>
          <w:rFonts w:asciiTheme="minorHAnsi" w:hAnsiTheme="minorHAnsi" w:cstheme="minorHAnsi"/>
          <w:color w:val="000000"/>
          <w:sz w:val="20"/>
          <w:szCs w:val="20"/>
        </w:rPr>
        <w:t>The following principles apply to donut parcels in ePlan:</w:t>
      </w:r>
    </w:p>
    <w:p w14:paraId="34078D2E" w14:textId="22519F90" w:rsidR="00C93132" w:rsidRPr="00AF4B1B" w:rsidRDefault="00C93132" w:rsidP="00C93132">
      <w:pPr>
        <w:pStyle w:val="ListBullet2"/>
      </w:pPr>
      <w:r w:rsidRPr="008C43CC">
        <w:t>The</w:t>
      </w:r>
      <w:r w:rsidRPr="00AF4B1B">
        <w:t xml:space="preserve"> </w:t>
      </w:r>
      <w:r w:rsidRPr="008C43CC">
        <w:t>start</w:t>
      </w:r>
      <w:r w:rsidRPr="00AF4B1B">
        <w:t xml:space="preserve"> and end point</w:t>
      </w:r>
      <w:r w:rsidR="006202AC">
        <w:t>s</w:t>
      </w:r>
      <w:r w:rsidRPr="00AF4B1B">
        <w:t xml:space="preserve"> of a donut </w:t>
      </w:r>
      <w:r w:rsidRPr="00DF0DAF">
        <w:rPr>
          <w:rStyle w:val="ePlanCodeChar"/>
          <w:szCs w:val="18"/>
        </w:rPr>
        <w:t>CoordGeom</w:t>
      </w:r>
      <w:r w:rsidRPr="00AF4B1B">
        <w:t xml:space="preserve"> must reside on the outer ring.</w:t>
      </w:r>
    </w:p>
    <w:p w14:paraId="20BFDA08" w14:textId="77777777" w:rsidR="00C93132" w:rsidRPr="00AF4B1B" w:rsidRDefault="00C93132" w:rsidP="00C93132">
      <w:pPr>
        <w:pStyle w:val="ListBullet2"/>
      </w:pPr>
      <w:r w:rsidRPr="00AF4B1B">
        <w:t xml:space="preserve">All CgPoint nodes must be referenced an even number of times by the donut </w:t>
      </w:r>
      <w:r w:rsidRPr="00DF0DAF">
        <w:rPr>
          <w:rStyle w:val="ePlanCodeChar"/>
          <w:szCs w:val="18"/>
        </w:rPr>
        <w:t>CoordGeom</w:t>
      </w:r>
      <w:r w:rsidRPr="00AF4B1B">
        <w:t xml:space="preserve"> for the donut to close.</w:t>
      </w:r>
    </w:p>
    <w:p w14:paraId="7B1C20D8" w14:textId="72564695" w:rsidR="00C93132" w:rsidRPr="00AF4B1B" w:rsidRDefault="00C93132" w:rsidP="00C93132">
      <w:pPr>
        <w:pStyle w:val="ListBullet2"/>
      </w:pPr>
      <w:r w:rsidRPr="00AF4B1B">
        <w:t>If a node is used more than twice (</w:t>
      </w:r>
      <w:r w:rsidR="00DD37E2">
        <w:t>e.g.</w:t>
      </w:r>
      <w:r w:rsidRPr="00AF4B1B">
        <w:t xml:space="preserve"> 4 or 6 times), it indicates the presence of a connection line(s) to an inner ring.</w:t>
      </w:r>
    </w:p>
    <w:p w14:paraId="01250AAA" w14:textId="1D7F2AA0" w:rsidR="00C93132" w:rsidRDefault="00C93132" w:rsidP="00C93132">
      <w:pPr>
        <w:pStyle w:val="ListBullet2"/>
      </w:pPr>
      <w:r w:rsidRPr="008C43CC">
        <w:t>The direction of inner rings reverses with each level of internal ring. If the outer ring is clockwise, then the first level internal ring will be anticlockwise, the second level internal ring will be clockwise, and so on.</w:t>
      </w:r>
    </w:p>
    <w:p w14:paraId="1B4AA642" w14:textId="1A3CB2E9" w:rsidR="00C93132" w:rsidRPr="008C43CC" w:rsidRDefault="00C93132" w:rsidP="00C93132">
      <w:pPr>
        <w:pStyle w:val="ListBullet"/>
      </w:pPr>
      <w:r>
        <w:t>Example Donut Construction Algorithm</w:t>
      </w:r>
    </w:p>
    <w:p w14:paraId="0917668F" w14:textId="67B5EC28" w:rsidR="00231DBA" w:rsidRDefault="00C93132" w:rsidP="00C93132">
      <w:pPr>
        <w:pStyle w:val="BodyText"/>
      </w:pPr>
      <w:r w:rsidRPr="00C93132">
        <w:t xml:space="preserve">This algorithm is an example of how to approach constructing a donut </w:t>
      </w:r>
      <w:r w:rsidRPr="00DF0DAF">
        <w:rPr>
          <w:rStyle w:val="ePlanCodeChar"/>
          <w:szCs w:val="18"/>
        </w:rPr>
        <w:t>CoordGeom</w:t>
      </w:r>
      <w:r w:rsidRPr="00C93132">
        <w:t xml:space="preserve"> from raw line work. It is by no means the only way and should serve as a guide only. To commence</w:t>
      </w:r>
      <w:r w:rsidR="00231DBA">
        <w:t xml:space="preserve"> follow the steps below:</w:t>
      </w:r>
    </w:p>
    <w:p w14:paraId="03BA6396" w14:textId="0EAB4B76" w:rsidR="00231DBA" w:rsidRPr="00966D24" w:rsidRDefault="00231DBA" w:rsidP="002D687C">
      <w:pPr>
        <w:pStyle w:val="ListNumber"/>
        <w:numPr>
          <w:ilvl w:val="0"/>
          <w:numId w:val="24"/>
        </w:numPr>
      </w:pPr>
      <w:r w:rsidRPr="00966D24">
        <w:t>Set the rotation flag to clockwise.</w:t>
      </w:r>
    </w:p>
    <w:p w14:paraId="208B2FE6" w14:textId="77777777" w:rsidR="00231DBA" w:rsidRPr="00966D24" w:rsidRDefault="00231DBA" w:rsidP="00231DBA">
      <w:pPr>
        <w:pStyle w:val="ListNumber"/>
      </w:pPr>
      <w:r w:rsidRPr="00966D24">
        <w:t>Set the starting point to the north of the most westerly point, referenced by a max of 2 lines.</w:t>
      </w:r>
    </w:p>
    <w:p w14:paraId="16B960E7" w14:textId="77777777" w:rsidR="00231DBA" w:rsidRPr="00966D24" w:rsidRDefault="00231DBA" w:rsidP="00231DBA">
      <w:pPr>
        <w:pStyle w:val="ListNumber"/>
      </w:pPr>
      <w:r w:rsidRPr="00966D24">
        <w:t xml:space="preserve">From the start point, follow the line that is the first line to the east of north (i.e. clockwise from North).  </w:t>
      </w:r>
    </w:p>
    <w:p w14:paraId="60C74267" w14:textId="77777777" w:rsidR="00231DBA" w:rsidRPr="00966D24" w:rsidRDefault="00231DBA" w:rsidP="00231DBA">
      <w:pPr>
        <w:pStyle w:val="ListNumber"/>
      </w:pPr>
      <w:r w:rsidRPr="00966D24">
        <w:t>For each next line</w:t>
      </w:r>
    </w:p>
    <w:p w14:paraId="71AA7F10" w14:textId="77777777" w:rsidR="00231DBA" w:rsidRPr="00966D24" w:rsidRDefault="00231DBA" w:rsidP="00231DBA">
      <w:pPr>
        <w:pStyle w:val="ListNumber2"/>
      </w:pPr>
      <w:r w:rsidRPr="00966D24">
        <w:t>If one or more double line leaves the end point, follow each in order of "rotation" from the current line's bearing.</w:t>
      </w:r>
    </w:p>
    <w:p w14:paraId="65F983ED" w14:textId="77777777" w:rsidR="00231DBA" w:rsidRPr="00966D24" w:rsidRDefault="00231DBA" w:rsidP="00231DBA">
      <w:pPr>
        <w:pStyle w:val="ListNumber3"/>
      </w:pPr>
      <w:r w:rsidRPr="00966D24">
        <w:t>If another double line leaves the end point, repeat a.</w:t>
      </w:r>
    </w:p>
    <w:p w14:paraId="3046FAEF" w14:textId="77777777" w:rsidR="00231DBA" w:rsidRPr="00966D24" w:rsidRDefault="00231DBA" w:rsidP="00231DBA">
      <w:pPr>
        <w:pStyle w:val="ListNumber3"/>
      </w:pPr>
      <w:r w:rsidRPr="00966D24">
        <w:t xml:space="preserve">(After all double lines have been followed) If single lines leave the end point of the double line, mark this point as the point of inflection and reverse rotation flag. Then follow the first line in the direction of the rotation flag from the current line's bearing. </w:t>
      </w:r>
    </w:p>
    <w:p w14:paraId="2E156284" w14:textId="77777777" w:rsidR="00231DBA" w:rsidRPr="00966D24" w:rsidRDefault="00231DBA" w:rsidP="00231DBA">
      <w:pPr>
        <w:pStyle w:val="ListNumber3"/>
      </w:pPr>
      <w:r w:rsidRPr="00966D24">
        <w:t xml:space="preserve">Reverse the direction of rotation flag when the last line from a point of inflection has been followed. </w:t>
      </w:r>
    </w:p>
    <w:p w14:paraId="4376EABA" w14:textId="77777777" w:rsidR="00231DBA" w:rsidRPr="00966D24" w:rsidRDefault="00231DBA" w:rsidP="00231DBA">
      <w:pPr>
        <w:pStyle w:val="ListNumber2"/>
      </w:pPr>
      <w:r w:rsidRPr="00966D24">
        <w:t>(After all double lines have been followed) If a single line leaves the end point, follow it. If there is more than one single line, then follow the first line in the direction of rotation.</w:t>
      </w:r>
    </w:p>
    <w:p w14:paraId="4417BD22" w14:textId="3C6FB873" w:rsidR="00231DBA" w:rsidRDefault="00231DBA" w:rsidP="00231DBA">
      <w:pPr>
        <w:pStyle w:val="ListNumber2"/>
      </w:pPr>
      <w:r w:rsidRPr="00966D24">
        <w:t>Continue until all lines have been followed once. Do not follow lines more than once except double lines.</w:t>
      </w:r>
    </w:p>
    <w:p w14:paraId="2503E23B" w14:textId="77777777" w:rsidR="00231DBA" w:rsidRPr="00966D24" w:rsidRDefault="00231DBA" w:rsidP="00231DBA">
      <w:pPr>
        <w:pStyle w:val="ListNumber2"/>
        <w:numPr>
          <w:ilvl w:val="0"/>
          <w:numId w:val="0"/>
        </w:numPr>
        <w:ind w:left="680"/>
      </w:pPr>
    </w:p>
    <w:p w14:paraId="753059A5" w14:textId="1A77AC93" w:rsidR="00C93132" w:rsidRDefault="00231DBA" w:rsidP="00231DBA">
      <w:pPr>
        <w:pStyle w:val="ListBullet"/>
      </w:pPr>
      <w:r>
        <w:t>Examples of complex donut constructions</w:t>
      </w:r>
    </w:p>
    <w:p w14:paraId="75B23B27" w14:textId="6658C445" w:rsidR="00231DBA" w:rsidRDefault="00231DBA" w:rsidP="00231DBA">
      <w:pPr>
        <w:pStyle w:val="ListBullet"/>
        <w:numPr>
          <w:ilvl w:val="0"/>
          <w:numId w:val="0"/>
        </w:numPr>
      </w:pPr>
      <w:r w:rsidRPr="00AF4B1B">
        <w:t xml:space="preserve">In the examples below, numbered circles represent </w:t>
      </w:r>
      <w:r w:rsidRPr="00AF4B1B">
        <w:rPr>
          <w:rStyle w:val="ePlanCodeChar"/>
        </w:rPr>
        <w:t>CgPoints</w:t>
      </w:r>
      <w:r w:rsidRPr="00AF4B1B">
        <w:t xml:space="preserve"> and numbered red lines indicate </w:t>
      </w:r>
      <w:r w:rsidRPr="00AF4B1B">
        <w:rPr>
          <w:rStyle w:val="ePlanCodeChar"/>
        </w:rPr>
        <w:t>CoordGeom</w:t>
      </w:r>
      <w:r w:rsidRPr="00AF4B1B">
        <w:t xml:space="preserve"> Lines. The </w:t>
      </w:r>
      <w:r w:rsidR="00E64356" w:rsidRPr="00AF4B1B">
        <w:t>arrowhead</w:t>
      </w:r>
      <w:r w:rsidRPr="00AF4B1B">
        <w:t xml:space="preserve"> represents the end point of the line. Only the line numbering for Lot 1 has been shown. XML examples can be provided by contacting the ePlan support team.</w:t>
      </w:r>
    </w:p>
    <w:tbl>
      <w:tblPr>
        <w:tblW w:w="0" w:type="auto"/>
        <w:tblLook w:val="01E0" w:firstRow="1" w:lastRow="1" w:firstColumn="1" w:lastColumn="1" w:noHBand="0" w:noVBand="0"/>
      </w:tblPr>
      <w:tblGrid>
        <w:gridCol w:w="4878"/>
        <w:gridCol w:w="4364"/>
      </w:tblGrid>
      <w:tr w:rsidR="00231DBA" w:rsidRPr="00E233B3" w14:paraId="6A75A767" w14:textId="77777777" w:rsidTr="001643F3">
        <w:trPr>
          <w:trHeight w:val="6665"/>
        </w:trPr>
        <w:tc>
          <w:tcPr>
            <w:tcW w:w="4878" w:type="dxa"/>
            <w:shd w:val="clear" w:color="auto" w:fill="auto"/>
          </w:tcPr>
          <w:p w14:paraId="54B262EC" w14:textId="77777777" w:rsidR="00231DBA" w:rsidRPr="00231DBA" w:rsidRDefault="00231DBA" w:rsidP="001643F3">
            <w:pPr>
              <w:pStyle w:val="DSETableTitle"/>
              <w:rPr>
                <w:rFonts w:asciiTheme="majorHAnsi" w:hAnsiTheme="majorHAnsi" w:cstheme="majorHAnsi"/>
                <w:noProof/>
              </w:rPr>
            </w:pPr>
            <w:r w:rsidRPr="00231DBA">
              <w:rPr>
                <w:rFonts w:asciiTheme="majorHAnsi" w:hAnsiTheme="majorHAnsi" w:cstheme="majorHAnsi"/>
                <w:noProof/>
              </w:rPr>
              <w:t>Daisy Chained Donut</w:t>
            </w:r>
          </w:p>
          <w:p w14:paraId="5A89EBDF" w14:textId="77777777" w:rsidR="00231DBA" w:rsidRPr="00E233B3" w:rsidRDefault="00231DBA" w:rsidP="001643F3">
            <w:pPr>
              <w:pStyle w:val="ePlanBody"/>
            </w:pPr>
            <w:r w:rsidRPr="00E233B3">
              <w:rPr>
                <w:noProof/>
              </w:rPr>
              <w:drawing>
                <wp:inline distT="0" distB="0" distL="0" distR="0" wp14:anchorId="26ABBDB8" wp14:editId="259A1024">
                  <wp:extent cx="2867025" cy="1609725"/>
                  <wp:effectExtent l="0" t="0" r="9525" b="9525"/>
                  <wp:docPr id="290" name="Picture 290"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ampl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inline>
              </w:drawing>
            </w:r>
          </w:p>
          <w:p w14:paraId="782AB8AD" w14:textId="77777777" w:rsidR="00231DBA" w:rsidRPr="00231DBA" w:rsidRDefault="00231DBA" w:rsidP="001643F3">
            <w:pPr>
              <w:pStyle w:val="DSETableTitle"/>
              <w:rPr>
                <w:rFonts w:asciiTheme="majorHAnsi" w:hAnsiTheme="majorHAnsi" w:cstheme="majorHAnsi"/>
                <w:noProof/>
              </w:rPr>
            </w:pPr>
            <w:r w:rsidRPr="00231DBA">
              <w:rPr>
                <w:rFonts w:asciiTheme="majorHAnsi" w:hAnsiTheme="majorHAnsi" w:cstheme="majorHAnsi"/>
                <w:noProof/>
              </w:rPr>
              <w:t>Multiple connections from different points</w:t>
            </w:r>
          </w:p>
          <w:p w14:paraId="19FBCFEB" w14:textId="77777777" w:rsidR="00231DBA" w:rsidRPr="00E233B3" w:rsidRDefault="00231DBA" w:rsidP="001643F3">
            <w:pPr>
              <w:pStyle w:val="ePlanBody"/>
              <w:rPr>
                <w:noProof/>
                <w:color w:val="C0A404"/>
                <w:sz w:val="24"/>
              </w:rPr>
            </w:pPr>
            <w:r w:rsidRPr="00E233B3">
              <w:rPr>
                <w:noProof/>
              </w:rPr>
              <w:drawing>
                <wp:inline distT="0" distB="0" distL="0" distR="0" wp14:anchorId="2269F5D1" wp14:editId="56082A5E">
                  <wp:extent cx="2724150" cy="1752600"/>
                  <wp:effectExtent l="0" t="0" r="0" b="0"/>
                  <wp:docPr id="291" name="Picture 291"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ampl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tc>
        <w:tc>
          <w:tcPr>
            <w:tcW w:w="4364" w:type="dxa"/>
            <w:shd w:val="clear" w:color="auto" w:fill="auto"/>
          </w:tcPr>
          <w:p w14:paraId="6C6422A4" w14:textId="77777777" w:rsidR="00231DBA" w:rsidRPr="00231DBA" w:rsidRDefault="00231DBA" w:rsidP="001643F3">
            <w:pPr>
              <w:pStyle w:val="DSETableTitle"/>
              <w:rPr>
                <w:rFonts w:asciiTheme="majorHAnsi" w:hAnsiTheme="majorHAnsi" w:cstheme="majorHAnsi"/>
                <w:noProof/>
              </w:rPr>
            </w:pPr>
            <w:r w:rsidRPr="00231DBA">
              <w:rPr>
                <w:rFonts w:asciiTheme="majorHAnsi" w:hAnsiTheme="majorHAnsi" w:cstheme="majorHAnsi"/>
                <w:noProof/>
              </w:rPr>
              <w:t>Multiple connection lines</w:t>
            </w:r>
          </w:p>
          <w:p w14:paraId="5891D73A" w14:textId="77777777" w:rsidR="00231DBA" w:rsidRPr="00E233B3" w:rsidRDefault="00231DBA" w:rsidP="001643F3">
            <w:pPr>
              <w:pStyle w:val="ePlanBody"/>
            </w:pPr>
            <w:r w:rsidRPr="00E233B3">
              <w:rPr>
                <w:noProof/>
              </w:rPr>
              <w:drawing>
                <wp:inline distT="0" distB="0" distL="0" distR="0" wp14:anchorId="124E3104" wp14:editId="5CBB2A43">
                  <wp:extent cx="1724025" cy="1419225"/>
                  <wp:effectExtent l="0" t="0" r="9525" b="9525"/>
                  <wp:docPr id="293" name="Picture 293" descr="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ampl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4025" cy="1419225"/>
                          </a:xfrm>
                          <a:prstGeom prst="rect">
                            <a:avLst/>
                          </a:prstGeom>
                          <a:noFill/>
                          <a:ln>
                            <a:noFill/>
                          </a:ln>
                        </pic:spPr>
                      </pic:pic>
                    </a:graphicData>
                  </a:graphic>
                </wp:inline>
              </w:drawing>
            </w:r>
          </w:p>
          <w:p w14:paraId="6DFAAA67" w14:textId="77777777" w:rsidR="00231DBA" w:rsidRPr="00231DBA" w:rsidRDefault="00231DBA" w:rsidP="001643F3">
            <w:pPr>
              <w:pStyle w:val="DSETableTitle"/>
              <w:rPr>
                <w:rFonts w:asciiTheme="majorHAnsi" w:hAnsiTheme="majorHAnsi" w:cstheme="majorHAnsi"/>
                <w:noProof/>
              </w:rPr>
            </w:pPr>
            <w:r w:rsidRPr="00231DBA">
              <w:rPr>
                <w:rFonts w:asciiTheme="majorHAnsi" w:hAnsiTheme="majorHAnsi" w:cstheme="majorHAnsi"/>
                <w:noProof/>
              </w:rPr>
              <w:t>Multiple connections from the same point</w:t>
            </w:r>
          </w:p>
          <w:p w14:paraId="4468258F" w14:textId="77777777" w:rsidR="00231DBA" w:rsidRPr="00E233B3" w:rsidRDefault="00231DBA" w:rsidP="001643F3">
            <w:pPr>
              <w:pStyle w:val="DSEBody"/>
              <w:rPr>
                <w:rFonts w:ascii="Tahoma" w:hAnsi="Tahoma" w:cs="Tahoma"/>
              </w:rPr>
            </w:pPr>
            <w:r w:rsidRPr="00C12C9F">
              <w:rPr>
                <w:rFonts w:asciiTheme="minorHAnsi" w:hAnsiTheme="minorHAnsi" w:cstheme="minorHAnsi"/>
              </w:rPr>
              <w:t>This can be done in any order provided all the double lines are followed before the single line.</w:t>
            </w:r>
            <w:r w:rsidRPr="00E233B3">
              <w:rPr>
                <w:rFonts w:ascii="Tahoma" w:hAnsi="Tahoma" w:cs="Tahoma"/>
              </w:rPr>
              <w:t xml:space="preserve"> </w:t>
            </w:r>
            <w:r w:rsidRPr="00E233B3">
              <w:rPr>
                <w:rFonts w:ascii="Tahoma" w:hAnsi="Tahoma" w:cs="Tahoma"/>
              </w:rPr>
              <w:br/>
            </w:r>
            <w:r w:rsidRPr="00E233B3">
              <w:rPr>
                <w:rFonts w:ascii="Tahoma" w:hAnsi="Tahoma" w:cs="Tahoma"/>
                <w:noProof/>
                <w:lang w:eastAsia="en-AU"/>
              </w:rPr>
              <w:drawing>
                <wp:inline distT="0" distB="0" distL="0" distR="0" wp14:anchorId="135134F1" wp14:editId="2D68CAE8">
                  <wp:extent cx="2419350" cy="1638300"/>
                  <wp:effectExtent l="0" t="0" r="0" b="0"/>
                  <wp:docPr id="294" name="Picture 294" descr="Exampl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ample 3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9350" cy="1638300"/>
                          </a:xfrm>
                          <a:prstGeom prst="rect">
                            <a:avLst/>
                          </a:prstGeom>
                          <a:noFill/>
                          <a:ln>
                            <a:noFill/>
                          </a:ln>
                        </pic:spPr>
                      </pic:pic>
                    </a:graphicData>
                  </a:graphic>
                </wp:inline>
              </w:drawing>
            </w:r>
          </w:p>
        </w:tc>
      </w:tr>
      <w:tr w:rsidR="00231DBA" w:rsidRPr="00E233B3" w14:paraId="54464401" w14:textId="77777777" w:rsidTr="001643F3">
        <w:trPr>
          <w:trHeight w:val="3967"/>
        </w:trPr>
        <w:tc>
          <w:tcPr>
            <w:tcW w:w="4878" w:type="dxa"/>
            <w:shd w:val="clear" w:color="auto" w:fill="auto"/>
          </w:tcPr>
          <w:p w14:paraId="3EA40D0F" w14:textId="77777777" w:rsidR="00231DBA" w:rsidRPr="00231DBA" w:rsidRDefault="00231DBA" w:rsidP="001643F3">
            <w:pPr>
              <w:pStyle w:val="DSETableTitle"/>
              <w:rPr>
                <w:rFonts w:asciiTheme="majorHAnsi" w:hAnsiTheme="majorHAnsi" w:cstheme="majorHAnsi"/>
                <w:noProof/>
              </w:rPr>
            </w:pPr>
            <w:r w:rsidRPr="00231DBA">
              <w:rPr>
                <w:rFonts w:asciiTheme="majorHAnsi" w:hAnsiTheme="majorHAnsi" w:cstheme="majorHAnsi"/>
                <w:noProof/>
              </w:rPr>
              <w:t>Donut within donut</w:t>
            </w:r>
          </w:p>
          <w:p w14:paraId="3695CED8" w14:textId="77777777" w:rsidR="00231DBA" w:rsidRPr="00E233B3" w:rsidRDefault="00231DBA" w:rsidP="001643F3">
            <w:pPr>
              <w:pStyle w:val="ePlanBody"/>
              <w:rPr>
                <w:noProof/>
                <w:color w:val="C0A404"/>
                <w:sz w:val="24"/>
              </w:rPr>
            </w:pPr>
            <w:r w:rsidRPr="00E233B3">
              <w:rPr>
                <w:noProof/>
              </w:rPr>
              <w:drawing>
                <wp:inline distT="0" distB="0" distL="0" distR="0" wp14:anchorId="283CF974" wp14:editId="463AA272">
                  <wp:extent cx="2533650" cy="2181225"/>
                  <wp:effectExtent l="0" t="0" r="0" b="9525"/>
                  <wp:docPr id="295" name="Picture 295" descr="Ex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xampl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inline>
              </w:drawing>
            </w:r>
          </w:p>
        </w:tc>
        <w:tc>
          <w:tcPr>
            <w:tcW w:w="4364" w:type="dxa"/>
            <w:shd w:val="clear" w:color="auto" w:fill="auto"/>
          </w:tcPr>
          <w:p w14:paraId="2C2CF881" w14:textId="77777777" w:rsidR="00231DBA" w:rsidRPr="00E233B3" w:rsidRDefault="00231DBA" w:rsidP="001643F3">
            <w:pPr>
              <w:rPr>
                <w:rFonts w:cs="Tahoma"/>
                <w:noProof/>
              </w:rPr>
            </w:pPr>
          </w:p>
        </w:tc>
      </w:tr>
    </w:tbl>
    <w:p w14:paraId="332B8B8B" w14:textId="504FCB6D" w:rsidR="00231DBA" w:rsidRPr="00DB1C28" w:rsidRDefault="00231DBA" w:rsidP="00DB1C28">
      <w:pPr>
        <w:pStyle w:val="Heading3"/>
        <w:ind w:hanging="1844"/>
      </w:pPr>
      <w:bookmarkStart w:id="110" w:name="_Toc83902881"/>
      <w:r w:rsidRPr="00DB1C28">
        <w:t>Closure</w:t>
      </w:r>
      <w:bookmarkEnd w:id="110"/>
    </w:p>
    <w:p w14:paraId="147B1A89" w14:textId="766E819A" w:rsidR="00231DBA" w:rsidRPr="00863D2B" w:rsidRDefault="00231DBA" w:rsidP="00231DBA">
      <w:pPr>
        <w:pStyle w:val="BodyText"/>
      </w:pPr>
      <w:r w:rsidRPr="00AD0ABF">
        <w:t>All</w:t>
      </w:r>
      <w:r w:rsidRPr="00863D2B">
        <w:t xml:space="preserve"> </w:t>
      </w:r>
      <w:r w:rsidRPr="00C12C9F">
        <w:rPr>
          <w:rStyle w:val="ePlanCodeChar"/>
          <w:szCs w:val="18"/>
        </w:rPr>
        <w:t>Lines</w:t>
      </w:r>
      <w:r w:rsidRPr="00AD0ABF">
        <w:t xml:space="preserve">, </w:t>
      </w:r>
      <w:r w:rsidRPr="00C12C9F">
        <w:rPr>
          <w:rStyle w:val="ePlanCodeChar"/>
          <w:szCs w:val="18"/>
        </w:rPr>
        <w:t>Curves</w:t>
      </w:r>
      <w:r w:rsidRPr="00C12C9F">
        <w:rPr>
          <w:sz w:val="18"/>
          <w:szCs w:val="18"/>
        </w:rPr>
        <w:t xml:space="preserve"> </w:t>
      </w:r>
      <w:r w:rsidRPr="00863D2B">
        <w:t xml:space="preserve">and </w:t>
      </w:r>
      <w:r w:rsidRPr="00C12C9F">
        <w:rPr>
          <w:rStyle w:val="ePlanCodeChar"/>
          <w:szCs w:val="18"/>
        </w:rPr>
        <w:t>Irr</w:t>
      </w:r>
      <w:r w:rsidR="00DD37E2">
        <w:rPr>
          <w:rStyle w:val="ePlanCodeChar"/>
          <w:szCs w:val="18"/>
        </w:rPr>
        <w:t>e.g.</w:t>
      </w:r>
      <w:r w:rsidRPr="00C12C9F">
        <w:rPr>
          <w:rStyle w:val="ePlanCodeChar"/>
          <w:szCs w:val="18"/>
        </w:rPr>
        <w:t>ularLines</w:t>
      </w:r>
      <w:r w:rsidRPr="00C12C9F">
        <w:rPr>
          <w:sz w:val="18"/>
          <w:szCs w:val="18"/>
        </w:rPr>
        <w:t xml:space="preserve"> </w:t>
      </w:r>
      <w:r w:rsidRPr="00863D2B">
        <w:t xml:space="preserve">used in parcel's </w:t>
      </w:r>
      <w:r w:rsidRPr="00C12C9F">
        <w:rPr>
          <w:rStyle w:val="ePlanCodeChar"/>
          <w:szCs w:val="18"/>
        </w:rPr>
        <w:t>CoordGeom</w:t>
      </w:r>
      <w:r w:rsidRPr="00C12C9F">
        <w:rPr>
          <w:sz w:val="18"/>
          <w:szCs w:val="18"/>
        </w:rPr>
        <w:t xml:space="preserve"> </w:t>
      </w:r>
      <w:r w:rsidRPr="00863D2B">
        <w:t>must close to form a polygon. This is achieved with the following rule:</w:t>
      </w:r>
    </w:p>
    <w:p w14:paraId="51B5B616" w14:textId="77777777" w:rsidR="00231DBA" w:rsidRPr="00863D2B" w:rsidRDefault="00231DBA" w:rsidP="00231DBA">
      <w:pPr>
        <w:pStyle w:val="ListBullet"/>
      </w:pPr>
      <w:r w:rsidRPr="00863D2B">
        <w:t xml:space="preserve">Each line, except the first, must have a </w:t>
      </w:r>
      <w:r w:rsidRPr="00C12C9F">
        <w:rPr>
          <w:rStyle w:val="ePlanCodeChar"/>
          <w:szCs w:val="18"/>
        </w:rPr>
        <w:t>Start</w:t>
      </w:r>
      <w:r w:rsidRPr="00C12C9F">
        <w:rPr>
          <w:sz w:val="18"/>
          <w:szCs w:val="18"/>
        </w:rPr>
        <w:t xml:space="preserve"> </w:t>
      </w:r>
      <w:r w:rsidRPr="00863D2B">
        <w:t xml:space="preserve">point identical to the </w:t>
      </w:r>
      <w:r w:rsidRPr="00C12C9F">
        <w:rPr>
          <w:rStyle w:val="ePlanCodeChar"/>
          <w:szCs w:val="18"/>
        </w:rPr>
        <w:t>End</w:t>
      </w:r>
      <w:r w:rsidRPr="00C12C9F">
        <w:rPr>
          <w:sz w:val="18"/>
          <w:szCs w:val="18"/>
        </w:rPr>
        <w:t xml:space="preserve"> </w:t>
      </w:r>
      <w:r w:rsidRPr="00863D2B">
        <w:t>point of the previous line.</w:t>
      </w:r>
    </w:p>
    <w:p w14:paraId="43174C4C" w14:textId="77777777" w:rsidR="00231DBA" w:rsidRPr="00863D2B" w:rsidRDefault="00231DBA" w:rsidP="00231DBA">
      <w:pPr>
        <w:pStyle w:val="ListBullet"/>
      </w:pPr>
      <w:r w:rsidRPr="00863D2B">
        <w:t xml:space="preserve">The </w:t>
      </w:r>
      <w:r w:rsidRPr="00C12C9F">
        <w:rPr>
          <w:rStyle w:val="ePlanCodeChar"/>
          <w:szCs w:val="18"/>
        </w:rPr>
        <w:t>End</w:t>
      </w:r>
      <w:r w:rsidRPr="00C12C9F">
        <w:rPr>
          <w:sz w:val="18"/>
          <w:szCs w:val="18"/>
        </w:rPr>
        <w:t xml:space="preserve"> </w:t>
      </w:r>
      <w:r w:rsidRPr="00863D2B">
        <w:t xml:space="preserve">point of the last line must be identical to the </w:t>
      </w:r>
      <w:r w:rsidRPr="00C12C9F">
        <w:rPr>
          <w:rStyle w:val="ePlanCodeChar"/>
          <w:szCs w:val="18"/>
        </w:rPr>
        <w:t>Start</w:t>
      </w:r>
      <w:r w:rsidRPr="00C12C9F">
        <w:rPr>
          <w:sz w:val="18"/>
          <w:szCs w:val="18"/>
        </w:rPr>
        <w:t xml:space="preserve"> </w:t>
      </w:r>
      <w:r w:rsidRPr="00863D2B">
        <w:t>point of the first line.</w:t>
      </w:r>
    </w:p>
    <w:p w14:paraId="6FD6E56F" w14:textId="028EB34D" w:rsidR="00231DBA" w:rsidRPr="00863D2B" w:rsidRDefault="00231DBA" w:rsidP="0059412D">
      <w:pPr>
        <w:pStyle w:val="BodyText"/>
      </w:pPr>
      <w:r w:rsidRPr="00863D2B">
        <w:t>All parcel dimensions are expected to close within the allowable tolerances defined in Regulation 7 of the Survey Regulations 2015. This applies to all parcel classes but does not apply to parcels containing irregular lines or building boundaries. The misclosure tolerance specified in Regulation 7 is calculated as follows:</w:t>
      </w:r>
    </w:p>
    <w:p w14:paraId="222CCDC2" w14:textId="77777777" w:rsidR="00231DBA" w:rsidRPr="00863D2B" w:rsidRDefault="00231DBA" w:rsidP="00231DBA">
      <w:pPr>
        <w:pStyle w:val="ListBullet"/>
      </w:pPr>
      <w:r w:rsidRPr="00863D2B">
        <w:t xml:space="preserve">The misclosure vector is determined as </w:t>
      </w:r>
      <w:r w:rsidRPr="003E40E0">
        <w:rPr>
          <w:position w:val="-8"/>
        </w:rPr>
        <w:object w:dxaOrig="960" w:dyaOrig="400" w14:anchorId="511E5A4D">
          <v:shape id="_x0000_i1026" type="#_x0000_t75" style="width:48pt;height:24pt" o:ole="">
            <v:imagedata r:id="rId70" o:title=""/>
          </v:shape>
          <o:OLEObject Type="Embed" ProgID="Equation.3" ShapeID="_x0000_i1026" DrawAspect="Content" ObjectID="_1694611514" r:id="rId71"/>
        </w:object>
      </w:r>
      <w:r w:rsidRPr="00AD0ABF">
        <w:t xml:space="preserve"> where </w:t>
      </w:r>
      <w:r w:rsidRPr="00863D2B">
        <w:t>“a” is the easting misclosure and “b” is the northing misclosure.</w:t>
      </w:r>
    </w:p>
    <w:p w14:paraId="2BDE5DD3" w14:textId="2771C869" w:rsidR="00231DBA" w:rsidRPr="00863D2B" w:rsidRDefault="00231DBA" w:rsidP="00231DBA">
      <w:pPr>
        <w:pStyle w:val="ListBullet"/>
      </w:pPr>
      <w:r w:rsidRPr="00863D2B">
        <w:t>Length of the misclosure vector must not exceed 15 millimetres + 100 parts per million of the perimeter. For example, the misclosure tolerance for a parcel with perimeter of 600m is calculated as 15 mm + 100 x 600 x 1000 / 1000000 = 75 mm</w:t>
      </w:r>
      <w:r w:rsidR="00FF74C3">
        <w:t>.</w:t>
      </w:r>
    </w:p>
    <w:p w14:paraId="2C7B873F" w14:textId="77777777" w:rsidR="00231DBA" w:rsidRDefault="00231DBA">
      <w:pPr>
        <w:rPr>
          <w:rFonts w:cs="Times New Roman"/>
          <w:lang w:eastAsia="en-US"/>
        </w:rPr>
      </w:pPr>
      <w:r>
        <w:br w:type="page"/>
      </w:r>
    </w:p>
    <w:p w14:paraId="6E722AEE" w14:textId="4AE4E6D8" w:rsidR="001C5A30" w:rsidRPr="004D5DB6" w:rsidRDefault="00231DBA" w:rsidP="00231DBA">
      <w:pPr>
        <w:pStyle w:val="Heading1"/>
        <w:rPr>
          <w:rFonts w:ascii="VIC" w:hAnsi="VIC"/>
        </w:rPr>
      </w:pPr>
      <w:bookmarkStart w:id="111" w:name="_Toc83902882"/>
      <w:r w:rsidRPr="004D5DB6">
        <w:rPr>
          <w:rFonts w:ascii="VIC" w:hAnsi="VIC"/>
        </w:rPr>
        <w:t>Victorian Reference Data List</w:t>
      </w:r>
      <w:bookmarkEnd w:id="111"/>
    </w:p>
    <w:p w14:paraId="4A78C33C" w14:textId="0773946E" w:rsidR="00231DBA" w:rsidRPr="004D5DB6" w:rsidRDefault="00231DBA" w:rsidP="00231DBA">
      <w:pPr>
        <w:pStyle w:val="Heading2"/>
        <w:tabs>
          <w:tab w:val="clear" w:pos="1135"/>
        </w:tabs>
        <w:ind w:left="0"/>
        <w:rPr>
          <w:rFonts w:ascii="VIC" w:hAnsi="VIC"/>
        </w:rPr>
      </w:pPr>
      <w:bookmarkStart w:id="112" w:name="_Toc83902883"/>
      <w:r w:rsidRPr="004D5DB6">
        <w:rPr>
          <w:rFonts w:ascii="VIC" w:hAnsi="VIC"/>
        </w:rPr>
        <w:t>Easement Purposes</w:t>
      </w:r>
      <w:bookmarkEnd w:id="112"/>
    </w:p>
    <w:tbl>
      <w:tblPr>
        <w:tblW w:w="5000" w:type="pct"/>
        <w:tblCellMar>
          <w:top w:w="108" w:type="dxa"/>
        </w:tblCellMar>
        <w:tblLook w:val="01E0" w:firstRow="1" w:lastRow="1" w:firstColumn="1" w:lastColumn="1" w:noHBand="0" w:noVBand="0"/>
      </w:tblPr>
      <w:tblGrid>
        <w:gridCol w:w="4819"/>
        <w:gridCol w:w="4820"/>
      </w:tblGrid>
      <w:tr w:rsidR="00231DBA" w:rsidRPr="00384103" w14:paraId="5555E80E" w14:textId="77777777" w:rsidTr="001643F3">
        <w:tc>
          <w:tcPr>
            <w:tcW w:w="2500" w:type="pct"/>
            <w:shd w:val="clear" w:color="auto" w:fill="auto"/>
          </w:tcPr>
          <w:p w14:paraId="0962968F" w14:textId="77777777" w:rsidR="00231DBA" w:rsidRPr="00203542" w:rsidRDefault="00231DBA" w:rsidP="001643F3">
            <w:pPr>
              <w:pStyle w:val="DSETblHdL"/>
              <w:rPr>
                <w:rFonts w:asciiTheme="minorHAnsi" w:hAnsiTheme="minorHAnsi" w:cstheme="minorHAnsi"/>
              </w:rPr>
            </w:pPr>
            <w:r w:rsidRPr="00203542">
              <w:rPr>
                <w:rFonts w:asciiTheme="minorHAnsi" w:hAnsiTheme="minorHAnsi" w:cstheme="minorHAnsi"/>
              </w:rPr>
              <w:t>Group 1 - Easements that can be accepted without further qualification</w:t>
            </w:r>
          </w:p>
          <w:p w14:paraId="2636B42F"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Air Supply</w:t>
            </w:r>
          </w:p>
          <w:p w14:paraId="1BAB2673"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Flow of Air</w:t>
            </w:r>
          </w:p>
          <w:p w14:paraId="0FEEC62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Passage of Air</w:t>
            </w:r>
          </w:p>
          <w:p w14:paraId="563548E5"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Air Exhaust and Ventilation</w:t>
            </w:r>
          </w:p>
          <w:p w14:paraId="553A5AE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Carriageway</w:t>
            </w:r>
          </w:p>
          <w:p w14:paraId="3ABDFE00"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Drainage</w:t>
            </w:r>
          </w:p>
          <w:p w14:paraId="25C614AD"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Drainage and Floodway </w:t>
            </w:r>
          </w:p>
          <w:p w14:paraId="3B14000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Drainage and Sewerage</w:t>
            </w:r>
          </w:p>
          <w:p w14:paraId="0952A5FA"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Drainage and Waterway </w:t>
            </w:r>
          </w:p>
          <w:p w14:paraId="42B6249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Erosion</w:t>
            </w:r>
          </w:p>
          <w:p w14:paraId="60A6743E"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Fire Access </w:t>
            </w:r>
          </w:p>
          <w:p w14:paraId="6CC661F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Fire Escape </w:t>
            </w:r>
          </w:p>
          <w:p w14:paraId="11A9FD3B" w14:textId="7D9E1CD5"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Fire </w:t>
            </w:r>
            <w:r w:rsidR="00DD37E2">
              <w:rPr>
                <w:rFonts w:asciiTheme="minorHAnsi" w:hAnsiTheme="minorHAnsi" w:cstheme="minorHAnsi"/>
              </w:rPr>
              <w:t>E.g.</w:t>
            </w:r>
            <w:r w:rsidRPr="00203542">
              <w:rPr>
                <w:rFonts w:asciiTheme="minorHAnsi" w:hAnsiTheme="minorHAnsi" w:cstheme="minorHAnsi"/>
              </w:rPr>
              <w:t>ress</w:t>
            </w:r>
          </w:p>
          <w:p w14:paraId="41647D80"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Floodway </w:t>
            </w:r>
          </w:p>
          <w:p w14:paraId="472F72C3"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Flooding </w:t>
            </w:r>
          </w:p>
          <w:p w14:paraId="025285D3"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Flow of Light and Air</w:t>
            </w:r>
          </w:p>
          <w:p w14:paraId="32E4A11B"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Footway</w:t>
            </w:r>
          </w:p>
          <w:p w14:paraId="08055E2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Gas Distribution Pipeline </w:t>
            </w:r>
          </w:p>
          <w:p w14:paraId="50F9EABD"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Gas Transmission Pipeline </w:t>
            </w:r>
          </w:p>
          <w:p w14:paraId="1EAF3612"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Supply of Gas</w:t>
            </w:r>
          </w:p>
          <w:p w14:paraId="42BA091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Flow of Light</w:t>
            </w:r>
          </w:p>
          <w:p w14:paraId="75FC5654" w14:textId="3F499F43" w:rsidR="00231DBA" w:rsidRPr="001819E5"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Passage of Light</w:t>
            </w:r>
          </w:p>
          <w:p w14:paraId="066F92F4" w14:textId="2216DEB8" w:rsidR="00F62AD3" w:rsidRPr="00203542" w:rsidRDefault="00F62AD3"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Pr>
                <w:rFonts w:asciiTheme="minorHAnsi" w:hAnsiTheme="minorHAnsi" w:cstheme="minorHAnsi"/>
                <w:noProof/>
                <w:color w:val="800080"/>
              </w:rPr>
              <w:t>Other????</w:t>
            </w:r>
          </w:p>
          <w:p w14:paraId="6C88C89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Overhanging Eaves</w:t>
            </w:r>
          </w:p>
          <w:p w14:paraId="5683BD8A"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Overhanging Spouting</w:t>
            </w:r>
          </w:p>
          <w:p w14:paraId="170B4701"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Overhanging Balcony </w:t>
            </w:r>
          </w:p>
          <w:p w14:paraId="26AFAC1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Party Wall</w:t>
            </w:r>
          </w:p>
          <w:p w14:paraId="3C6A713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Chimney </w:t>
            </w:r>
          </w:p>
          <w:p w14:paraId="5A86D413"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Passage of Light and Air </w:t>
            </w:r>
          </w:p>
          <w:p w14:paraId="0182CF79"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Pipeline or Ancillary Purposes</w:t>
            </w:r>
          </w:p>
          <w:p w14:paraId="125DFE05"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Powerline</w:t>
            </w:r>
          </w:p>
          <w:p w14:paraId="3AE6CDF9"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 xml:space="preserve">Right of Entry </w:t>
            </w:r>
          </w:p>
          <w:p w14:paraId="4378ABBA"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Sewerage</w:t>
            </w:r>
          </w:p>
          <w:p w14:paraId="0760CDB3"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Soakage by Water</w:t>
            </w:r>
          </w:p>
          <w:p w14:paraId="27BFF850"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Submergence</w:t>
            </w:r>
          </w:p>
          <w:p w14:paraId="0AA5D5F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Walkway</w:t>
            </w:r>
          </w:p>
          <w:p w14:paraId="170DB0A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noProof/>
                <w:color w:val="800080"/>
              </w:rPr>
            </w:pPr>
            <w:r w:rsidRPr="00203542">
              <w:rPr>
                <w:rFonts w:asciiTheme="minorHAnsi" w:hAnsiTheme="minorHAnsi" w:cstheme="minorHAnsi"/>
              </w:rPr>
              <w:t>Walkway in the event of ‘</w:t>
            </w:r>
            <w:r w:rsidRPr="00203542">
              <w:rPr>
                <w:rFonts w:asciiTheme="minorHAnsi" w:hAnsiTheme="minorHAnsi" w:cstheme="minorHAnsi"/>
                <w:i/>
                <w:iCs/>
              </w:rPr>
              <w:t>activity</w:t>
            </w:r>
            <w:r w:rsidRPr="00203542">
              <w:rPr>
                <w:rFonts w:asciiTheme="minorHAnsi" w:hAnsiTheme="minorHAnsi" w:cstheme="minorHAnsi"/>
              </w:rPr>
              <w:t>’ in ‘</w:t>
            </w:r>
            <w:r w:rsidRPr="00203542">
              <w:rPr>
                <w:rFonts w:asciiTheme="minorHAnsi" w:hAnsiTheme="minorHAnsi" w:cstheme="minorHAnsi"/>
                <w:i/>
                <w:iCs/>
              </w:rPr>
              <w:t>specific location’</w:t>
            </w:r>
          </w:p>
          <w:p w14:paraId="033EEDA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Waterway</w:t>
            </w:r>
          </w:p>
          <w:p w14:paraId="20300A9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Waterway Management</w:t>
            </w:r>
          </w:p>
          <w:p w14:paraId="6E132469"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Way</w:t>
            </w:r>
          </w:p>
        </w:tc>
        <w:tc>
          <w:tcPr>
            <w:tcW w:w="2500" w:type="pct"/>
            <w:shd w:val="clear" w:color="auto" w:fill="auto"/>
          </w:tcPr>
          <w:p w14:paraId="6F68D404" w14:textId="77777777" w:rsidR="00231DBA" w:rsidRPr="00203542" w:rsidRDefault="00231DBA" w:rsidP="001643F3">
            <w:pPr>
              <w:pStyle w:val="DSETblHdL"/>
              <w:rPr>
                <w:rFonts w:asciiTheme="minorHAnsi" w:hAnsiTheme="minorHAnsi" w:cstheme="minorHAnsi"/>
              </w:rPr>
            </w:pPr>
            <w:r w:rsidRPr="00203542">
              <w:rPr>
                <w:rFonts w:asciiTheme="minorHAnsi" w:hAnsiTheme="minorHAnsi" w:cstheme="minorHAnsi"/>
              </w:rPr>
              <w:t xml:space="preserve">Group 2 - Easements that can be accepted with further qualification </w:t>
            </w:r>
          </w:p>
          <w:p w14:paraId="239A91AB"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Channel</w:t>
            </w:r>
          </w:p>
          <w:p w14:paraId="7BD31C7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Data Transmission</w:t>
            </w:r>
          </w:p>
          <w:p w14:paraId="6CF80F2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Supply of Electricity</w:t>
            </w:r>
          </w:p>
          <w:p w14:paraId="0369D97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Transmission of Electricity</w:t>
            </w:r>
          </w:p>
          <w:p w14:paraId="0EC911D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Ground Water Monitoring</w:t>
            </w:r>
          </w:p>
          <w:p w14:paraId="52BE0387"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Irrigation</w:t>
            </w:r>
          </w:p>
          <w:p w14:paraId="5E9A222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Loading and Unloading Heavy Equipment</w:t>
            </w:r>
          </w:p>
          <w:p w14:paraId="5A1C9F9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Mail Collection</w:t>
            </w:r>
          </w:p>
          <w:p w14:paraId="17231589"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 xml:space="preserve">Overhanging Projections </w:t>
            </w:r>
          </w:p>
          <w:p w14:paraId="37FDECA8"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Sanitary Convenience</w:t>
            </w:r>
          </w:p>
          <w:p w14:paraId="236CB23D"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Supply of Recycled Water</w:t>
            </w:r>
          </w:p>
          <w:p w14:paraId="1BFE9365"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Supply of Water</w:t>
            </w:r>
          </w:p>
          <w:p w14:paraId="10695D3D"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Support</w:t>
            </w:r>
          </w:p>
          <w:p w14:paraId="352AB4F1"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Telecommunications</w:t>
            </w:r>
          </w:p>
          <w:p w14:paraId="426C5BD7"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Underground Effluent Disposal</w:t>
            </w:r>
          </w:p>
          <w:p w14:paraId="520C1C39"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 xml:space="preserve">Use of Stairway </w:t>
            </w:r>
          </w:p>
          <w:p w14:paraId="35A39DB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Vehicle Parking</w:t>
            </w:r>
          </w:p>
          <w:p w14:paraId="60E705C5"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Waste Disposal</w:t>
            </w:r>
          </w:p>
          <w:p w14:paraId="19D5338E"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Wetland</w:t>
            </w:r>
          </w:p>
          <w:p w14:paraId="23279206" w14:textId="77777777" w:rsidR="00231DBA" w:rsidRPr="00203542" w:rsidRDefault="00231DBA" w:rsidP="001643F3">
            <w:pPr>
              <w:pStyle w:val="DSETblHdL"/>
              <w:rPr>
                <w:rFonts w:asciiTheme="minorHAnsi" w:hAnsiTheme="minorHAnsi" w:cstheme="minorHAnsi"/>
              </w:rPr>
            </w:pPr>
          </w:p>
          <w:p w14:paraId="4019B5F0" w14:textId="37813ADC" w:rsidR="00231DBA" w:rsidRPr="00203542" w:rsidRDefault="00231DBA" w:rsidP="001643F3">
            <w:pPr>
              <w:pStyle w:val="DSETblHdL"/>
              <w:rPr>
                <w:rFonts w:asciiTheme="minorHAnsi" w:hAnsiTheme="minorHAnsi" w:cstheme="minorHAnsi"/>
              </w:rPr>
            </w:pPr>
            <w:r w:rsidRPr="00203542">
              <w:rPr>
                <w:rFonts w:asciiTheme="minorHAnsi" w:hAnsiTheme="minorHAnsi" w:cstheme="minorHAnsi"/>
              </w:rPr>
              <w:t>Group 3 - Easement purposes that should be referred to Legal Branch for opinion</w:t>
            </w:r>
          </w:p>
          <w:p w14:paraId="3565962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Bore, Windmill and Tank</w:t>
            </w:r>
          </w:p>
          <w:p w14:paraId="153E011B"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Garbage Collection/Garbage</w:t>
            </w:r>
          </w:p>
          <w:p w14:paraId="06BD1F5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Laying Water Pipes</w:t>
            </w:r>
          </w:p>
          <w:p w14:paraId="2068C8E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Nuisance or Annoyance</w:t>
            </w:r>
          </w:p>
          <w:p w14:paraId="6EEF9CB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Public Conveniences</w:t>
            </w:r>
          </w:p>
          <w:p w14:paraId="795BA956"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Public Highway</w:t>
            </w:r>
          </w:p>
          <w:p w14:paraId="4C7C4380"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Quarrying and Blasting</w:t>
            </w:r>
          </w:p>
          <w:p w14:paraId="563657B2"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Recreation and Garden</w:t>
            </w:r>
          </w:p>
          <w:p w14:paraId="7DCF2B77"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Signboard, Signage</w:t>
            </w:r>
          </w:p>
          <w:p w14:paraId="0FC37257"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Tree Planting</w:t>
            </w:r>
          </w:p>
          <w:p w14:paraId="58061BB1" w14:textId="77777777" w:rsidR="00231DBA" w:rsidRPr="00203542" w:rsidRDefault="00231DBA" w:rsidP="001643F3">
            <w:pPr>
              <w:pStyle w:val="DSETblHdL"/>
              <w:rPr>
                <w:rFonts w:asciiTheme="minorHAnsi" w:hAnsiTheme="minorHAnsi" w:cstheme="minorHAnsi"/>
              </w:rPr>
            </w:pPr>
          </w:p>
          <w:p w14:paraId="7D6135F4" w14:textId="77777777" w:rsidR="00231DBA" w:rsidRPr="00203542" w:rsidRDefault="00231DBA" w:rsidP="001643F3">
            <w:pPr>
              <w:pStyle w:val="DSETblHdL"/>
              <w:rPr>
                <w:rFonts w:asciiTheme="minorHAnsi" w:hAnsiTheme="minorHAnsi" w:cstheme="minorHAnsi"/>
              </w:rPr>
            </w:pPr>
            <w:r w:rsidRPr="00203542">
              <w:rPr>
                <w:rFonts w:asciiTheme="minorHAnsi" w:hAnsiTheme="minorHAnsi" w:cstheme="minorHAnsi"/>
              </w:rPr>
              <w:t>Group 4 - One off type easements</w:t>
            </w:r>
          </w:p>
          <w:p w14:paraId="155FDDFC"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Air Exhaust, Ventilation and Access</w:t>
            </w:r>
          </w:p>
          <w:p w14:paraId="19D3C844"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 xml:space="preserve">Vehicle Parking </w:t>
            </w:r>
          </w:p>
          <w:p w14:paraId="6CB6A9A0"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Carriageway (with Limitation and Obligation)</w:t>
            </w:r>
          </w:p>
          <w:p w14:paraId="36963F8F" w14:textId="77777777" w:rsidR="00231DBA" w:rsidRPr="00203542" w:rsidRDefault="00231DBA"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03542">
              <w:rPr>
                <w:rFonts w:asciiTheme="minorHAnsi" w:hAnsiTheme="minorHAnsi" w:cstheme="minorHAnsi"/>
              </w:rPr>
              <w:t>Right of Access</w:t>
            </w:r>
          </w:p>
          <w:p w14:paraId="3D112219" w14:textId="77777777" w:rsidR="00231DBA" w:rsidRPr="00203542" w:rsidRDefault="00231DBA" w:rsidP="001643F3">
            <w:pPr>
              <w:pStyle w:val="DSEBullet"/>
              <w:numPr>
                <w:ilvl w:val="0"/>
                <w:numId w:val="0"/>
              </w:numPr>
              <w:spacing w:before="40" w:after="40" w:line="240" w:lineRule="auto"/>
              <w:ind w:left="714"/>
              <w:rPr>
                <w:rFonts w:asciiTheme="minorHAnsi" w:hAnsiTheme="minorHAnsi" w:cstheme="minorHAnsi"/>
              </w:rPr>
            </w:pPr>
          </w:p>
        </w:tc>
      </w:tr>
    </w:tbl>
    <w:p w14:paraId="7811F8AE" w14:textId="626B068B" w:rsidR="00231DBA" w:rsidRPr="00203542" w:rsidRDefault="00231DBA" w:rsidP="00A36DE8">
      <w:pPr>
        <w:pStyle w:val="BoldHeading"/>
      </w:pPr>
      <w:r w:rsidRPr="00203542">
        <w:t>NOTE: When easement purposes in groups 2, 3 or 4 are used in an ePlan, they will be flagged for attention during validation to ind</w:t>
      </w:r>
      <w:r w:rsidR="00A36DE8" w:rsidRPr="00203542">
        <w:t>icate further qualification, notations or clarification may be require</w:t>
      </w:r>
      <w:r w:rsidR="00F62AD3">
        <w:t>d</w:t>
      </w:r>
      <w:r w:rsidR="00A36DE8" w:rsidRPr="00203542">
        <w:t>.</w:t>
      </w:r>
    </w:p>
    <w:p w14:paraId="1BCED70D" w14:textId="66812ED4" w:rsidR="00A36DE8" w:rsidRDefault="00A36DE8" w:rsidP="00A36DE8">
      <w:pPr>
        <w:spacing w:before="240" w:after="240"/>
        <w:rPr>
          <w:rFonts w:cs="Tahoma"/>
          <w:szCs w:val="28"/>
        </w:rPr>
      </w:pPr>
      <w:r w:rsidRPr="007C19D6">
        <w:rPr>
          <w:rFonts w:cs="Tahoma"/>
          <w:szCs w:val="28"/>
        </w:rPr>
        <w:t>For more information also see</w:t>
      </w:r>
      <w:r w:rsidR="00643BB3">
        <w:rPr>
          <w:rFonts w:cs="Tahoma"/>
          <w:szCs w:val="28"/>
        </w:rPr>
        <w:t xml:space="preserve"> </w:t>
      </w:r>
      <w:hyperlink r:id="rId72" w:history="1">
        <w:r w:rsidR="00643BB3" w:rsidRPr="00643BB3">
          <w:rPr>
            <w:rStyle w:val="Hyperlink"/>
            <w:rFonts w:cs="Tahoma"/>
            <w:szCs w:val="28"/>
          </w:rPr>
          <w:t>this link</w:t>
        </w:r>
      </w:hyperlink>
      <w:r w:rsidR="00643BB3">
        <w:rPr>
          <w:rFonts w:cs="Tahoma"/>
          <w:szCs w:val="28"/>
        </w:rPr>
        <w:t>.</w:t>
      </w:r>
    </w:p>
    <w:p w14:paraId="4D9A45EB" w14:textId="77777777" w:rsidR="00A36DE8" w:rsidRDefault="00A36DE8">
      <w:pPr>
        <w:rPr>
          <w:rFonts w:cs="Tahoma"/>
          <w:szCs w:val="28"/>
        </w:rPr>
      </w:pPr>
      <w:r>
        <w:rPr>
          <w:rFonts w:cs="Tahoma"/>
          <w:szCs w:val="28"/>
        </w:rPr>
        <w:br w:type="page"/>
      </w:r>
    </w:p>
    <w:p w14:paraId="13993740" w14:textId="6771017A" w:rsidR="00A36DE8" w:rsidRPr="004D5DB6" w:rsidRDefault="00A36DE8" w:rsidP="00A36DE8">
      <w:pPr>
        <w:pStyle w:val="Heading2"/>
        <w:ind w:left="0"/>
        <w:rPr>
          <w:rFonts w:ascii="VIC" w:hAnsi="VIC"/>
        </w:rPr>
      </w:pPr>
      <w:bookmarkStart w:id="113" w:name="_Toc83902884"/>
      <w:r w:rsidRPr="004D5DB6">
        <w:rPr>
          <w:rFonts w:ascii="VIC" w:hAnsi="VIC"/>
        </w:rPr>
        <w:t>Road Type</w:t>
      </w:r>
      <w:bookmarkEnd w:id="113"/>
    </w:p>
    <w:p w14:paraId="755296DF" w14:textId="7C72E098" w:rsidR="00A36DE8" w:rsidRDefault="00A36DE8" w:rsidP="00A36DE8">
      <w:pPr>
        <w:pStyle w:val="BodyText"/>
        <w:rPr>
          <w:lang w:eastAsia="en-AU"/>
        </w:rPr>
      </w:pPr>
    </w:p>
    <w:tbl>
      <w:tblPr>
        <w:tblW w:w="5000" w:type="pct"/>
        <w:tblCellMar>
          <w:top w:w="108" w:type="dxa"/>
          <w:bottom w:w="108" w:type="dxa"/>
        </w:tblCellMar>
        <w:tblLook w:val="01E0" w:firstRow="1" w:lastRow="1" w:firstColumn="1" w:lastColumn="1" w:noHBand="0" w:noVBand="0"/>
      </w:tblPr>
      <w:tblGrid>
        <w:gridCol w:w="1607"/>
        <w:gridCol w:w="1607"/>
        <w:gridCol w:w="1607"/>
        <w:gridCol w:w="1606"/>
        <w:gridCol w:w="1606"/>
        <w:gridCol w:w="1606"/>
      </w:tblGrid>
      <w:tr w:rsidR="00A36DE8" w:rsidRPr="00384103" w14:paraId="66695FCC" w14:textId="77777777" w:rsidTr="001643F3">
        <w:tc>
          <w:tcPr>
            <w:tcW w:w="833" w:type="pct"/>
            <w:shd w:val="clear" w:color="auto" w:fill="auto"/>
          </w:tcPr>
          <w:p w14:paraId="4CAAAC40"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A</w:t>
            </w:r>
          </w:p>
          <w:p w14:paraId="4A9F039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Access</w:t>
            </w:r>
          </w:p>
          <w:p w14:paraId="5158B63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Alley</w:t>
            </w:r>
          </w:p>
          <w:p w14:paraId="5353C62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Alleyway</w:t>
            </w:r>
          </w:p>
          <w:p w14:paraId="4FE4D1E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Amble</w:t>
            </w:r>
          </w:p>
          <w:p w14:paraId="1854822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Anchorage</w:t>
            </w:r>
          </w:p>
          <w:p w14:paraId="7D12BF3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Apartments</w:t>
            </w:r>
          </w:p>
          <w:p w14:paraId="533F0DD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Approach</w:t>
            </w:r>
          </w:p>
          <w:p w14:paraId="35025E4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Arcade</w:t>
            </w:r>
          </w:p>
          <w:p w14:paraId="36E8731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Arch</w:t>
            </w:r>
          </w:p>
          <w:p w14:paraId="0E94C96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Arterial</w:t>
            </w:r>
          </w:p>
          <w:p w14:paraId="7CFFFC5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Artery</w:t>
            </w:r>
          </w:p>
          <w:p w14:paraId="037F7F3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Avenue</w:t>
            </w:r>
          </w:p>
          <w:p w14:paraId="4D4098C7"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B</w:t>
            </w:r>
          </w:p>
          <w:p w14:paraId="4231F9C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Banan</w:t>
            </w:r>
          </w:p>
          <w:p w14:paraId="124878A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Bank</w:t>
            </w:r>
          </w:p>
          <w:p w14:paraId="01494FF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Basin</w:t>
            </w:r>
          </w:p>
          <w:p w14:paraId="748DCAD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Bay</w:t>
            </w:r>
          </w:p>
          <w:p w14:paraId="7EAC5E1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Beach</w:t>
            </w:r>
          </w:p>
          <w:p w14:paraId="35A2B3F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Belt</w:t>
            </w:r>
          </w:p>
          <w:p w14:paraId="3DDF885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Bend</w:t>
            </w:r>
          </w:p>
          <w:p w14:paraId="437F2C0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Block</w:t>
            </w:r>
          </w:p>
          <w:p w14:paraId="00C8028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Bluff</w:t>
            </w:r>
          </w:p>
          <w:p w14:paraId="14149DB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Boardwalk</w:t>
            </w:r>
          </w:p>
          <w:p w14:paraId="75F2B48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Boulevard</w:t>
            </w:r>
          </w:p>
          <w:p w14:paraId="7B04252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Boulevarde</w:t>
            </w:r>
          </w:p>
          <w:p w14:paraId="6912085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Bowl</w:t>
            </w:r>
          </w:p>
          <w:p w14:paraId="73D6838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Brace</w:t>
            </w:r>
          </w:p>
          <w:p w14:paraId="0780223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Brae</w:t>
            </w:r>
          </w:p>
          <w:p w14:paraId="59AE5C7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Branchline</w:t>
            </w:r>
          </w:p>
          <w:p w14:paraId="111F41E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Break</w:t>
            </w:r>
          </w:p>
          <w:p w14:paraId="7730765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Bridge</w:t>
            </w:r>
          </w:p>
          <w:p w14:paraId="1937BFC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Broadway</w:t>
            </w:r>
          </w:p>
          <w:p w14:paraId="0AC4A0D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Brow</w:t>
            </w:r>
          </w:p>
          <w:p w14:paraId="345B1B6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Bypass</w:t>
            </w:r>
          </w:p>
          <w:p w14:paraId="2636A98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Byway</w:t>
            </w:r>
          </w:p>
          <w:p w14:paraId="1A11ECCB"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C</w:t>
            </w:r>
          </w:p>
          <w:p w14:paraId="3CB5F84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Causeway</w:t>
            </w:r>
          </w:p>
          <w:p w14:paraId="2C03393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Centre</w:t>
            </w:r>
          </w:p>
          <w:p w14:paraId="12B63F3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Centreway</w:t>
            </w:r>
          </w:p>
          <w:p w14:paraId="74A39A6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Chase</w:t>
            </w:r>
          </w:p>
          <w:p w14:paraId="4366A26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Circle</w:t>
            </w:r>
          </w:p>
          <w:p w14:paraId="53712C8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Circlet</w:t>
            </w:r>
          </w:p>
          <w:p w14:paraId="37C6DC9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Circuit</w:t>
            </w:r>
          </w:p>
          <w:p w14:paraId="630A402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Circus</w:t>
            </w:r>
          </w:p>
          <w:p w14:paraId="1B4B550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Claim</w:t>
            </w:r>
          </w:p>
          <w:p w14:paraId="3409F75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Close</w:t>
            </w:r>
          </w:p>
          <w:p w14:paraId="7D62798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Cluster</w:t>
            </w:r>
          </w:p>
          <w:p w14:paraId="45DC2CD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Colonnade</w:t>
            </w:r>
          </w:p>
          <w:p w14:paraId="2AB1325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Common</w:t>
            </w:r>
          </w:p>
          <w:p w14:paraId="6AE5CFB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Concourse</w:t>
            </w:r>
          </w:p>
          <w:p w14:paraId="0D5F30B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Connection</w:t>
            </w:r>
          </w:p>
          <w:p w14:paraId="17DDD3F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Connector</w:t>
            </w:r>
          </w:p>
          <w:p w14:paraId="3418CC7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Copse</w:t>
            </w:r>
          </w:p>
          <w:p w14:paraId="3669047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Corner</w:t>
            </w:r>
          </w:p>
        </w:tc>
        <w:tc>
          <w:tcPr>
            <w:tcW w:w="833" w:type="pct"/>
            <w:shd w:val="clear" w:color="auto" w:fill="auto"/>
          </w:tcPr>
          <w:p w14:paraId="75DD202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Corseo </w:t>
            </w:r>
          </w:p>
          <w:p w14:paraId="3F27204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Corso</w:t>
            </w:r>
          </w:p>
          <w:p w14:paraId="5B0D3E5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Course</w:t>
            </w:r>
          </w:p>
          <w:p w14:paraId="261DA2E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Court</w:t>
            </w:r>
          </w:p>
          <w:p w14:paraId="59FFC8E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Courts</w:t>
            </w:r>
          </w:p>
          <w:p w14:paraId="44CAC38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Courtyard</w:t>
            </w:r>
          </w:p>
          <w:p w14:paraId="31BBA65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Cove</w:t>
            </w:r>
          </w:p>
          <w:p w14:paraId="06E986C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Crescent</w:t>
            </w:r>
          </w:p>
          <w:p w14:paraId="47E4C0C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Crest</w:t>
            </w:r>
          </w:p>
          <w:p w14:paraId="2DC4AAD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Crief</w:t>
            </w:r>
          </w:p>
          <w:p w14:paraId="6CDB19C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Crook</w:t>
            </w:r>
          </w:p>
          <w:p w14:paraId="2C78C40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Cross</w:t>
            </w:r>
          </w:p>
          <w:p w14:paraId="3006222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Crossing</w:t>
            </w:r>
          </w:p>
          <w:p w14:paraId="76582C0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Crossroad</w:t>
            </w:r>
          </w:p>
          <w:p w14:paraId="2F9E9CF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Crossway</w:t>
            </w:r>
          </w:p>
          <w:p w14:paraId="72F8195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Cruiseway</w:t>
            </w:r>
          </w:p>
          <w:p w14:paraId="32F0797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Cul</w:t>
            </w:r>
          </w:p>
          <w:p w14:paraId="4E6FBA4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Cul-De-Sac</w:t>
            </w:r>
          </w:p>
          <w:p w14:paraId="2F4AABB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Cutting</w:t>
            </w:r>
          </w:p>
          <w:p w14:paraId="5EAA1E23"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D</w:t>
            </w:r>
          </w:p>
          <w:p w14:paraId="3F53075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Dale</w:t>
            </w:r>
          </w:p>
          <w:p w14:paraId="6F4CB02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Dash</w:t>
            </w:r>
          </w:p>
          <w:p w14:paraId="6C0DA59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Dell</w:t>
            </w:r>
          </w:p>
          <w:p w14:paraId="6295CC3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Dene</w:t>
            </w:r>
          </w:p>
          <w:p w14:paraId="27C9709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Deviation</w:t>
            </w:r>
          </w:p>
          <w:p w14:paraId="75F22E2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Dip</w:t>
            </w:r>
          </w:p>
          <w:p w14:paraId="66E2207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Distributor</w:t>
            </w:r>
          </w:p>
          <w:p w14:paraId="0C04E81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Divide</w:t>
            </w:r>
          </w:p>
          <w:p w14:paraId="3347EF2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Dock</w:t>
            </w:r>
          </w:p>
          <w:p w14:paraId="69AD90B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Domain</w:t>
            </w:r>
          </w:p>
          <w:p w14:paraId="4296950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Down</w:t>
            </w:r>
          </w:p>
          <w:p w14:paraId="25DF01E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Downs</w:t>
            </w:r>
          </w:p>
          <w:p w14:paraId="77580F9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Drift</w:t>
            </w:r>
          </w:p>
          <w:p w14:paraId="085C1C6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Drive</w:t>
            </w:r>
          </w:p>
          <w:p w14:paraId="50BA8CE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Driveway</w:t>
            </w:r>
          </w:p>
          <w:p w14:paraId="1FBD8DC9"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E</w:t>
            </w:r>
          </w:p>
          <w:p w14:paraId="45F50D2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Edge</w:t>
            </w:r>
          </w:p>
          <w:p w14:paraId="650615F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Elbow</w:t>
            </w:r>
          </w:p>
          <w:p w14:paraId="3585702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Elm</w:t>
            </w:r>
          </w:p>
          <w:p w14:paraId="5B2D918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End</w:t>
            </w:r>
          </w:p>
          <w:p w14:paraId="7E354C7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Entrance</w:t>
            </w:r>
          </w:p>
          <w:p w14:paraId="5DC49D8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Esplanade</w:t>
            </w:r>
          </w:p>
          <w:p w14:paraId="5ADBDB0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Estate</w:t>
            </w:r>
          </w:p>
          <w:p w14:paraId="3F6F2C2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Expressway</w:t>
            </w:r>
          </w:p>
          <w:p w14:paraId="26FCE6D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Extension</w:t>
            </w:r>
          </w:p>
          <w:p w14:paraId="4F30EC25"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F</w:t>
            </w:r>
          </w:p>
          <w:p w14:paraId="22E0351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Fairway</w:t>
            </w:r>
          </w:p>
          <w:p w14:paraId="0E6076B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Fall</w:t>
            </w:r>
          </w:p>
          <w:p w14:paraId="25B6098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Fare</w:t>
            </w:r>
          </w:p>
          <w:p w14:paraId="5398D78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Farms</w:t>
            </w:r>
          </w:p>
          <w:p w14:paraId="29918BE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Fen</w:t>
            </w:r>
          </w:p>
          <w:p w14:paraId="4FB0A3F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Fern</w:t>
            </w:r>
          </w:p>
          <w:p w14:paraId="468EF10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Firebreak</w:t>
            </w:r>
          </w:p>
          <w:p w14:paraId="74C2740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Fireline</w:t>
            </w:r>
          </w:p>
          <w:p w14:paraId="62E96D5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Firetrack</w:t>
            </w:r>
          </w:p>
        </w:tc>
        <w:tc>
          <w:tcPr>
            <w:tcW w:w="833" w:type="pct"/>
            <w:shd w:val="clear" w:color="auto" w:fill="auto"/>
          </w:tcPr>
          <w:p w14:paraId="3014326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Firetrail</w:t>
            </w:r>
          </w:p>
          <w:p w14:paraId="11DEF2D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Flat </w:t>
            </w:r>
          </w:p>
          <w:p w14:paraId="3117C06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Flats </w:t>
            </w:r>
          </w:p>
          <w:p w14:paraId="773D317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Follow</w:t>
            </w:r>
          </w:p>
          <w:p w14:paraId="01A0953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Footway</w:t>
            </w:r>
          </w:p>
          <w:p w14:paraId="0888AB0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Ford</w:t>
            </w:r>
          </w:p>
          <w:p w14:paraId="7E1716A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Foreshore</w:t>
            </w:r>
          </w:p>
          <w:p w14:paraId="56CCA61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Fork</w:t>
            </w:r>
          </w:p>
          <w:p w14:paraId="040DE45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Formation</w:t>
            </w:r>
          </w:p>
          <w:p w14:paraId="23FD480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Freeway</w:t>
            </w:r>
          </w:p>
          <w:p w14:paraId="46C1026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Front</w:t>
            </w:r>
          </w:p>
          <w:p w14:paraId="7585ABF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Frontage</w:t>
            </w:r>
          </w:p>
          <w:p w14:paraId="24230351"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G</w:t>
            </w:r>
          </w:p>
          <w:p w14:paraId="6E42F32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Gap</w:t>
            </w:r>
          </w:p>
          <w:p w14:paraId="1976BF8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Garden</w:t>
            </w:r>
          </w:p>
          <w:p w14:paraId="7B9ED69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Gardens</w:t>
            </w:r>
          </w:p>
          <w:p w14:paraId="179B474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Gate</w:t>
            </w:r>
          </w:p>
          <w:p w14:paraId="3B0B5D4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Gates</w:t>
            </w:r>
          </w:p>
          <w:p w14:paraId="3E05E30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Gateway</w:t>
            </w:r>
          </w:p>
          <w:p w14:paraId="02E4526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Glade</w:t>
            </w:r>
          </w:p>
          <w:p w14:paraId="0C39E36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Glades</w:t>
            </w:r>
          </w:p>
          <w:p w14:paraId="23D4CF4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Glen</w:t>
            </w:r>
          </w:p>
          <w:p w14:paraId="36212C8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Grange</w:t>
            </w:r>
          </w:p>
          <w:p w14:paraId="31B716A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Green</w:t>
            </w:r>
          </w:p>
          <w:p w14:paraId="57EC8C0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Ground</w:t>
            </w:r>
          </w:p>
          <w:p w14:paraId="28C4214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Grove</w:t>
            </w:r>
          </w:p>
          <w:p w14:paraId="073DD15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Gully</w:t>
            </w:r>
          </w:p>
          <w:p w14:paraId="699434E4"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H</w:t>
            </w:r>
          </w:p>
          <w:p w14:paraId="75BE039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Haven</w:t>
            </w:r>
          </w:p>
          <w:p w14:paraId="159BAB5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Head</w:t>
            </w:r>
          </w:p>
          <w:p w14:paraId="1009F8F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Heath</w:t>
            </w:r>
          </w:p>
          <w:p w14:paraId="69A0B79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Heights</w:t>
            </w:r>
          </w:p>
          <w:p w14:paraId="55B07EA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Highroad</w:t>
            </w:r>
          </w:p>
          <w:p w14:paraId="6EF812E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Highway</w:t>
            </w:r>
          </w:p>
          <w:p w14:paraId="3DFAFFC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Hill</w:t>
            </w:r>
          </w:p>
          <w:p w14:paraId="6132CAC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Hollow</w:t>
            </w:r>
          </w:p>
          <w:p w14:paraId="749B416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Hub</w:t>
            </w:r>
          </w:p>
          <w:p w14:paraId="03294DA9"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I</w:t>
            </w:r>
          </w:p>
          <w:p w14:paraId="6295114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Interchange</w:t>
            </w:r>
          </w:p>
          <w:p w14:paraId="0BC3C1B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Intersection</w:t>
            </w:r>
          </w:p>
          <w:p w14:paraId="6FEA239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Island</w:t>
            </w:r>
          </w:p>
          <w:p w14:paraId="04649A4C"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J</w:t>
            </w:r>
          </w:p>
          <w:p w14:paraId="228016E0" w14:textId="77777777" w:rsidR="00A36DE8" w:rsidRPr="00D869F4" w:rsidRDefault="00A36DE8" w:rsidP="001643F3">
            <w:pPr>
              <w:pStyle w:val="DSEBullet"/>
              <w:tabs>
                <w:tab w:val="clear" w:pos="720"/>
                <w:tab w:val="num" w:pos="426"/>
              </w:tabs>
              <w:snapToGrid w:val="0"/>
              <w:spacing w:afterLines="20" w:after="48" w:line="200" w:lineRule="exact"/>
              <w:ind w:left="284" w:hanging="284"/>
              <w:rPr>
                <w:rFonts w:ascii="Tahoma" w:hAnsi="Tahoma" w:cs="Tahoma"/>
              </w:rPr>
            </w:pPr>
            <w:r w:rsidRPr="00384103">
              <w:rPr>
                <w:rFonts w:ascii="Tahoma" w:hAnsi="Tahoma" w:cs="Tahoma"/>
              </w:rPr>
              <w:t>Junction</w:t>
            </w:r>
          </w:p>
          <w:p w14:paraId="26FA4ADF"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K</w:t>
            </w:r>
          </w:p>
          <w:p w14:paraId="6B17090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Key</w:t>
            </w:r>
          </w:p>
          <w:p w14:paraId="6DC23E5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Keys</w:t>
            </w:r>
          </w:p>
          <w:p w14:paraId="4FDE5F8E" w14:textId="77777777" w:rsidR="00A36DE8" w:rsidRPr="00D869F4"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Knob</w:t>
            </w:r>
          </w:p>
          <w:p w14:paraId="21049D3C"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L</w:t>
            </w:r>
          </w:p>
          <w:p w14:paraId="4910C7A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Ladder</w:t>
            </w:r>
          </w:p>
          <w:p w14:paraId="23C969F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Lagoon</w:t>
            </w:r>
          </w:p>
          <w:p w14:paraId="00F2864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Landing</w:t>
            </w:r>
          </w:p>
          <w:p w14:paraId="7315A34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Lane</w:t>
            </w:r>
          </w:p>
          <w:p w14:paraId="202522E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Laneway</w:t>
            </w:r>
          </w:p>
          <w:p w14:paraId="4BB8A39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Lea</w:t>
            </w:r>
          </w:p>
          <w:p w14:paraId="056920D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Leader</w:t>
            </w:r>
          </w:p>
        </w:tc>
        <w:tc>
          <w:tcPr>
            <w:tcW w:w="833" w:type="pct"/>
            <w:shd w:val="clear" w:color="auto" w:fill="auto"/>
          </w:tcPr>
          <w:p w14:paraId="2D1CAB8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Lees</w:t>
            </w:r>
          </w:p>
          <w:p w14:paraId="3FEDE77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Leigh</w:t>
            </w:r>
          </w:p>
          <w:p w14:paraId="24D660C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Line </w:t>
            </w:r>
          </w:p>
          <w:p w14:paraId="4F4B9F3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Link</w:t>
            </w:r>
          </w:p>
          <w:p w14:paraId="2328C50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Lookout</w:t>
            </w:r>
          </w:p>
          <w:p w14:paraId="6E1C27B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Loop</w:t>
            </w:r>
          </w:p>
          <w:p w14:paraId="492B6BF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Loops</w:t>
            </w:r>
          </w:p>
          <w:p w14:paraId="21D9EBA0"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M</w:t>
            </w:r>
          </w:p>
          <w:p w14:paraId="40312D7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Mall </w:t>
            </w:r>
          </w:p>
          <w:p w14:paraId="39AB28D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Manor</w:t>
            </w:r>
          </w:p>
          <w:p w14:paraId="764AB9C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Mead</w:t>
            </w:r>
          </w:p>
          <w:p w14:paraId="2BC653A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Meander</w:t>
            </w:r>
          </w:p>
          <w:p w14:paraId="7282E17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Mew</w:t>
            </w:r>
          </w:p>
          <w:p w14:paraId="2211536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Mews</w:t>
            </w:r>
          </w:p>
          <w:p w14:paraId="0DB8512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Mile</w:t>
            </w:r>
          </w:p>
          <w:p w14:paraId="730D553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Motorway</w:t>
            </w:r>
          </w:p>
          <w:p w14:paraId="618B5DA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Motu</w:t>
            </w:r>
          </w:p>
          <w:p w14:paraId="3A9573F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Mount</w:t>
            </w:r>
          </w:p>
          <w:p w14:paraId="128E9477"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N</w:t>
            </w:r>
          </w:p>
          <w:p w14:paraId="02E2428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Neaves</w:t>
            </w:r>
          </w:p>
          <w:p w14:paraId="3D1E9F0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Nook</w:t>
            </w:r>
          </w:p>
          <w:p w14:paraId="5AC726DC"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O</w:t>
            </w:r>
          </w:p>
          <w:p w14:paraId="252A9E9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Oaks</w:t>
            </w:r>
          </w:p>
          <w:p w14:paraId="6F11CF9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Outlet</w:t>
            </w:r>
          </w:p>
          <w:p w14:paraId="195555B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Outlook</w:t>
            </w:r>
          </w:p>
          <w:p w14:paraId="79C6AF3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Overbridge</w:t>
            </w:r>
          </w:p>
          <w:p w14:paraId="563D9BDD"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P</w:t>
            </w:r>
          </w:p>
          <w:p w14:paraId="14914BE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Paddock</w:t>
            </w:r>
          </w:p>
          <w:p w14:paraId="251A600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Paku</w:t>
            </w:r>
          </w:p>
          <w:p w14:paraId="7FE27DF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Parade</w:t>
            </w:r>
          </w:p>
          <w:p w14:paraId="2F08AC3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Park</w:t>
            </w:r>
          </w:p>
          <w:p w14:paraId="7AC3176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Parklands</w:t>
            </w:r>
          </w:p>
          <w:p w14:paraId="296707A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Parkway</w:t>
            </w:r>
          </w:p>
          <w:p w14:paraId="709D046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Part</w:t>
            </w:r>
          </w:p>
          <w:p w14:paraId="52BEDDD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Pass</w:t>
            </w:r>
          </w:p>
          <w:p w14:paraId="7F51C68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Passage</w:t>
            </w:r>
          </w:p>
          <w:p w14:paraId="7F3A8DD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Path</w:t>
            </w:r>
          </w:p>
          <w:p w14:paraId="04619A0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Pathway</w:t>
            </w:r>
          </w:p>
          <w:p w14:paraId="2F5EB55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Piazza</w:t>
            </w:r>
          </w:p>
          <w:p w14:paraId="5F5EB5C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Place</w:t>
            </w:r>
          </w:p>
          <w:p w14:paraId="4F7136F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Plateau</w:t>
            </w:r>
          </w:p>
          <w:p w14:paraId="4557669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Plaza</w:t>
            </w:r>
          </w:p>
          <w:p w14:paraId="4508AC0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Pocket</w:t>
            </w:r>
          </w:p>
          <w:p w14:paraId="78BBEF8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Point</w:t>
            </w:r>
          </w:p>
          <w:p w14:paraId="5CE0818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Port</w:t>
            </w:r>
          </w:p>
          <w:p w14:paraId="2BD60B8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Priors</w:t>
            </w:r>
          </w:p>
          <w:p w14:paraId="4D84508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Promenade</w:t>
            </w:r>
          </w:p>
          <w:p w14:paraId="6812C7E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Pursuit</w:t>
            </w:r>
          </w:p>
          <w:p w14:paraId="338CAA5D"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Q</w:t>
            </w:r>
          </w:p>
          <w:p w14:paraId="36706E6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Quad</w:t>
            </w:r>
          </w:p>
          <w:p w14:paraId="12483D3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Quadrangle</w:t>
            </w:r>
          </w:p>
          <w:p w14:paraId="7861FC2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Quadrant</w:t>
            </w:r>
          </w:p>
          <w:p w14:paraId="6212C6A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Quay</w:t>
            </w:r>
          </w:p>
          <w:p w14:paraId="055B929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Quays</w:t>
            </w:r>
          </w:p>
        </w:tc>
        <w:tc>
          <w:tcPr>
            <w:tcW w:w="833" w:type="pct"/>
            <w:shd w:val="clear" w:color="auto" w:fill="auto"/>
          </w:tcPr>
          <w:p w14:paraId="25128A5C"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 xml:space="preserve">R </w:t>
            </w:r>
          </w:p>
          <w:p w14:paraId="5352C26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Ramble</w:t>
            </w:r>
          </w:p>
          <w:p w14:paraId="28F931E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Ramp</w:t>
            </w:r>
          </w:p>
          <w:p w14:paraId="7AFD2DA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Ranae</w:t>
            </w:r>
          </w:p>
          <w:p w14:paraId="5DCC863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Range </w:t>
            </w:r>
          </w:p>
          <w:p w14:paraId="0A45578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Reach</w:t>
            </w:r>
          </w:p>
          <w:p w14:paraId="213B995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Reef</w:t>
            </w:r>
          </w:p>
          <w:p w14:paraId="067609B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Reserve</w:t>
            </w:r>
          </w:p>
          <w:p w14:paraId="795EFE3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Rest</w:t>
            </w:r>
          </w:p>
          <w:p w14:paraId="4C4BEDF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Retreat</w:t>
            </w:r>
          </w:p>
          <w:p w14:paraId="17F59A3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Return</w:t>
            </w:r>
          </w:p>
          <w:p w14:paraId="4429F64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Ride</w:t>
            </w:r>
          </w:p>
          <w:p w14:paraId="18D950B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Ridge</w:t>
            </w:r>
          </w:p>
          <w:p w14:paraId="63FA574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Ridgeway</w:t>
            </w:r>
          </w:p>
          <w:p w14:paraId="15F3B7C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Right Of Way </w:t>
            </w:r>
          </w:p>
          <w:p w14:paraId="41DE3DD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Ring</w:t>
            </w:r>
          </w:p>
          <w:p w14:paraId="05F70DD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Rise</w:t>
            </w:r>
          </w:p>
          <w:p w14:paraId="71DAB570"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Rising</w:t>
            </w:r>
          </w:p>
          <w:p w14:paraId="6E6F7CB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River</w:t>
            </w:r>
          </w:p>
          <w:p w14:paraId="460FD85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Riverway</w:t>
            </w:r>
          </w:p>
          <w:p w14:paraId="68EB381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Riviera</w:t>
            </w:r>
          </w:p>
          <w:p w14:paraId="22D3332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Road</w:t>
            </w:r>
          </w:p>
          <w:p w14:paraId="1B5D46F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Roads</w:t>
            </w:r>
          </w:p>
          <w:p w14:paraId="6479351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Roadside</w:t>
            </w:r>
          </w:p>
          <w:p w14:paraId="18F7BE9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Roadway</w:t>
            </w:r>
          </w:p>
          <w:p w14:paraId="7357F9B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Ronde</w:t>
            </w:r>
          </w:p>
          <w:p w14:paraId="11134D7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Rosebowl</w:t>
            </w:r>
          </w:p>
          <w:p w14:paraId="2C90082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Rotary</w:t>
            </w:r>
          </w:p>
          <w:p w14:paraId="2C94A66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Round</w:t>
            </w:r>
          </w:p>
          <w:p w14:paraId="5DC114D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Route</w:t>
            </w:r>
          </w:p>
          <w:p w14:paraId="534937E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Row</w:t>
            </w:r>
          </w:p>
          <w:p w14:paraId="3AF24A7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Rua</w:t>
            </w:r>
          </w:p>
          <w:p w14:paraId="7C1ED3B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Rue</w:t>
            </w:r>
          </w:p>
          <w:p w14:paraId="45AD580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Run</w:t>
            </w:r>
          </w:p>
          <w:p w14:paraId="26167C61"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S</w:t>
            </w:r>
          </w:p>
          <w:p w14:paraId="47AE506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Serviceway</w:t>
            </w:r>
          </w:p>
          <w:p w14:paraId="055078D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Shore</w:t>
            </w:r>
          </w:p>
          <w:p w14:paraId="7B385A4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Shunt</w:t>
            </w:r>
          </w:p>
          <w:p w14:paraId="3BECE40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Siding</w:t>
            </w:r>
          </w:p>
          <w:p w14:paraId="09F5F42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Slope</w:t>
            </w:r>
          </w:p>
          <w:p w14:paraId="3BA575A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Sound</w:t>
            </w:r>
          </w:p>
          <w:p w14:paraId="559F8BE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Spa</w:t>
            </w:r>
          </w:p>
          <w:p w14:paraId="64C780B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Spur</w:t>
            </w:r>
          </w:p>
          <w:p w14:paraId="54A1340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Square</w:t>
            </w:r>
          </w:p>
          <w:p w14:paraId="475705E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Stairs</w:t>
            </w:r>
          </w:p>
          <w:p w14:paraId="708A62A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State High</w:t>
            </w:r>
          </w:p>
          <w:p w14:paraId="07F89F6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Steep</w:t>
            </w:r>
          </w:p>
          <w:p w14:paraId="6808055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Steps</w:t>
            </w:r>
          </w:p>
          <w:p w14:paraId="16C29D8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Straat</w:t>
            </w:r>
          </w:p>
          <w:p w14:paraId="4322D8C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Straight</w:t>
            </w:r>
          </w:p>
          <w:p w14:paraId="2AE2363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Strand</w:t>
            </w:r>
          </w:p>
          <w:p w14:paraId="434778A2"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Street</w:t>
            </w:r>
          </w:p>
          <w:p w14:paraId="27EBBAB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Strip</w:t>
            </w:r>
          </w:p>
          <w:p w14:paraId="1966CC7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Subway</w:t>
            </w:r>
          </w:p>
        </w:tc>
        <w:tc>
          <w:tcPr>
            <w:tcW w:w="833" w:type="pct"/>
            <w:shd w:val="clear" w:color="auto" w:fill="auto"/>
          </w:tcPr>
          <w:p w14:paraId="17BF67E6"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T</w:t>
            </w:r>
          </w:p>
          <w:p w14:paraId="2501948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Tarn</w:t>
            </w:r>
          </w:p>
          <w:p w14:paraId="48AC052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Tee</w:t>
            </w:r>
          </w:p>
          <w:p w14:paraId="0A4EFB5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Terrace</w:t>
            </w:r>
          </w:p>
          <w:p w14:paraId="130D25B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Throughfair</w:t>
            </w:r>
          </w:p>
          <w:p w14:paraId="7A6C2FD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Throughway</w:t>
            </w:r>
          </w:p>
          <w:p w14:paraId="2374804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Tollway</w:t>
            </w:r>
          </w:p>
          <w:p w14:paraId="476A2C1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Top</w:t>
            </w:r>
          </w:p>
          <w:p w14:paraId="4F2A315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Tor</w:t>
            </w:r>
          </w:p>
          <w:p w14:paraId="20B3BF4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Tower</w:t>
            </w:r>
          </w:p>
          <w:p w14:paraId="2ABDFD7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Towers</w:t>
            </w:r>
          </w:p>
          <w:p w14:paraId="55B226B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Track</w:t>
            </w:r>
          </w:p>
          <w:p w14:paraId="2E84C5F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Trail</w:t>
            </w:r>
          </w:p>
          <w:p w14:paraId="36ABCCD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 xml:space="preserve">Trailer </w:t>
            </w:r>
          </w:p>
          <w:p w14:paraId="77DDC60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Tram</w:t>
            </w:r>
          </w:p>
          <w:p w14:paraId="120281F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Tramway</w:t>
            </w:r>
          </w:p>
          <w:p w14:paraId="0540939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Traverse</w:t>
            </w:r>
          </w:p>
          <w:p w14:paraId="196B87F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Trees</w:t>
            </w:r>
          </w:p>
          <w:p w14:paraId="4D4BBC5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Triangle</w:t>
            </w:r>
          </w:p>
          <w:p w14:paraId="6D86070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Trunkway</w:t>
            </w:r>
          </w:p>
          <w:p w14:paraId="49C7E60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Tunnel</w:t>
            </w:r>
          </w:p>
          <w:p w14:paraId="14CFFEE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Turn</w:t>
            </w:r>
          </w:p>
          <w:p w14:paraId="0A72700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Twist</w:t>
            </w:r>
          </w:p>
          <w:p w14:paraId="6341B342"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U</w:t>
            </w:r>
          </w:p>
          <w:p w14:paraId="6A86D39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Underpass</w:t>
            </w:r>
          </w:p>
          <w:p w14:paraId="516F9E1F"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V</w:t>
            </w:r>
          </w:p>
          <w:p w14:paraId="4211DE6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Vale</w:t>
            </w:r>
          </w:p>
          <w:p w14:paraId="428F13A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Valley</w:t>
            </w:r>
          </w:p>
          <w:p w14:paraId="05F0D00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Venus</w:t>
            </w:r>
          </w:p>
          <w:p w14:paraId="0269231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Viaduct</w:t>
            </w:r>
          </w:p>
          <w:p w14:paraId="1672EF1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View</w:t>
            </w:r>
          </w:p>
          <w:p w14:paraId="524AE36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Views</w:t>
            </w:r>
          </w:p>
          <w:p w14:paraId="1E02D10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Village</w:t>
            </w:r>
          </w:p>
          <w:p w14:paraId="6D1A58AD"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Villas</w:t>
            </w:r>
          </w:p>
          <w:p w14:paraId="26C8E234"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Vista</w:t>
            </w:r>
          </w:p>
          <w:p w14:paraId="039ABA63"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Vue</w:t>
            </w:r>
          </w:p>
          <w:p w14:paraId="61ED251B"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W</w:t>
            </w:r>
          </w:p>
          <w:p w14:paraId="61B55F0A"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Wade</w:t>
            </w:r>
          </w:p>
          <w:p w14:paraId="060BE17F"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Walk</w:t>
            </w:r>
          </w:p>
          <w:p w14:paraId="10D676F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Walkway</w:t>
            </w:r>
          </w:p>
          <w:p w14:paraId="0E9EB38E"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Waters</w:t>
            </w:r>
          </w:p>
          <w:p w14:paraId="795B0F8C"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Waterway</w:t>
            </w:r>
          </w:p>
          <w:p w14:paraId="35705A35"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Way</w:t>
            </w:r>
          </w:p>
          <w:p w14:paraId="32416FE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Wharf</w:t>
            </w:r>
          </w:p>
          <w:p w14:paraId="136EEA28"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Whenua</w:t>
            </w:r>
          </w:p>
          <w:p w14:paraId="2119AFF7"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Wood</w:t>
            </w:r>
          </w:p>
          <w:p w14:paraId="71804961"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Woods</w:t>
            </w:r>
          </w:p>
          <w:p w14:paraId="618C0659"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Wynd</w:t>
            </w:r>
          </w:p>
          <w:p w14:paraId="53DC64C4" w14:textId="77777777" w:rsidR="00A36DE8" w:rsidRPr="00A36DE8" w:rsidRDefault="00A36DE8" w:rsidP="001643F3">
            <w:pPr>
              <w:pStyle w:val="DSETblHdL"/>
              <w:snapToGrid w:val="0"/>
              <w:spacing w:before="0" w:afterLines="20" w:after="48" w:line="200" w:lineRule="exact"/>
              <w:ind w:left="284" w:hanging="284"/>
              <w:rPr>
                <w:rFonts w:ascii="Tahoma" w:hAnsi="Tahoma" w:cs="Tahoma"/>
                <w:color w:val="00A9E2" w:themeColor="text2"/>
              </w:rPr>
            </w:pPr>
            <w:r w:rsidRPr="00A36DE8">
              <w:rPr>
                <w:rFonts w:ascii="Tahoma" w:hAnsi="Tahoma" w:cs="Tahoma"/>
                <w:color w:val="00A9E2" w:themeColor="text2"/>
              </w:rPr>
              <w:t>XYZ</w:t>
            </w:r>
          </w:p>
          <w:p w14:paraId="49128446"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384103">
              <w:rPr>
                <w:rFonts w:ascii="Tahoma" w:hAnsi="Tahoma" w:cs="Tahoma"/>
              </w:rPr>
              <w:t>Yard</w:t>
            </w:r>
          </w:p>
        </w:tc>
      </w:tr>
    </w:tbl>
    <w:p w14:paraId="5E1F2386" w14:textId="77777777" w:rsidR="00A36DE8" w:rsidRPr="00A36DE8" w:rsidRDefault="00A36DE8" w:rsidP="00A36DE8">
      <w:pPr>
        <w:pStyle w:val="BodyText"/>
        <w:rPr>
          <w:lang w:eastAsia="en-AU"/>
        </w:rPr>
      </w:pPr>
    </w:p>
    <w:p w14:paraId="59A3FD5B" w14:textId="77777777" w:rsidR="00A36DE8" w:rsidRPr="00A36DE8" w:rsidRDefault="00A36DE8" w:rsidP="00A36DE8">
      <w:pPr>
        <w:pStyle w:val="BodyText"/>
        <w:rPr>
          <w:lang w:eastAsia="en-AU"/>
        </w:rPr>
      </w:pPr>
    </w:p>
    <w:p w14:paraId="5D0060CC" w14:textId="41C89258" w:rsidR="00A36DE8" w:rsidRPr="004D5DB6" w:rsidRDefault="00A36DE8" w:rsidP="00A36DE8">
      <w:pPr>
        <w:pStyle w:val="Heading2"/>
        <w:tabs>
          <w:tab w:val="clear" w:pos="1135"/>
        </w:tabs>
        <w:ind w:left="0"/>
        <w:rPr>
          <w:rFonts w:ascii="VIC" w:hAnsi="VIC"/>
        </w:rPr>
      </w:pPr>
      <w:bookmarkStart w:id="114" w:name="_Toc83902885"/>
      <w:bookmarkStart w:id="115" w:name="_Toc483581376"/>
      <w:bookmarkStart w:id="116" w:name="_Toc483582959"/>
      <w:bookmarkStart w:id="117" w:name="_Toc484009125"/>
      <w:r w:rsidRPr="004D5DB6">
        <w:rPr>
          <w:rFonts w:ascii="VIC" w:hAnsi="VIC"/>
        </w:rPr>
        <w:t>Road Name Suffix</w:t>
      </w:r>
      <w:bookmarkEnd w:id="114"/>
    </w:p>
    <w:tbl>
      <w:tblPr>
        <w:tblW w:w="0" w:type="auto"/>
        <w:tblLook w:val="01E0" w:firstRow="1" w:lastRow="1" w:firstColumn="1" w:lastColumn="1" w:noHBand="0" w:noVBand="0"/>
      </w:tblPr>
      <w:tblGrid>
        <w:gridCol w:w="2423"/>
        <w:gridCol w:w="2428"/>
        <w:gridCol w:w="2394"/>
        <w:gridCol w:w="2394"/>
      </w:tblGrid>
      <w:tr w:rsidR="00A36DE8" w:rsidRPr="00A36DE8" w14:paraId="28C723B0" w14:textId="77777777" w:rsidTr="001643F3">
        <w:tc>
          <w:tcPr>
            <w:tcW w:w="2605" w:type="dxa"/>
            <w:shd w:val="clear" w:color="auto" w:fill="auto"/>
          </w:tcPr>
          <w:p w14:paraId="37C65FDB"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A</w:t>
            </w:r>
          </w:p>
          <w:p w14:paraId="5058336B"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B</w:t>
            </w:r>
          </w:p>
          <w:p w14:paraId="62B9680F"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Branch</w:t>
            </w:r>
          </w:p>
          <w:p w14:paraId="7DD9FFA1"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C</w:t>
            </w:r>
          </w:p>
          <w:p w14:paraId="2F30D12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Central</w:t>
            </w:r>
          </w:p>
          <w:p w14:paraId="7ED597C4"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Deviation</w:t>
            </w:r>
          </w:p>
        </w:tc>
        <w:tc>
          <w:tcPr>
            <w:tcW w:w="2605" w:type="dxa"/>
            <w:shd w:val="clear" w:color="auto" w:fill="auto"/>
          </w:tcPr>
          <w:p w14:paraId="632C340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East</w:t>
            </w:r>
          </w:p>
          <w:p w14:paraId="31D5249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Extension </w:t>
            </w:r>
          </w:p>
          <w:p w14:paraId="58E9C790"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Inner</w:t>
            </w:r>
          </w:p>
          <w:p w14:paraId="1B99D22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Lower </w:t>
            </w:r>
          </w:p>
          <w:p w14:paraId="7720F3A4"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Mall North</w:t>
            </w:r>
          </w:p>
        </w:tc>
        <w:tc>
          <w:tcPr>
            <w:tcW w:w="2605" w:type="dxa"/>
            <w:shd w:val="clear" w:color="auto" w:fill="auto"/>
          </w:tcPr>
          <w:p w14:paraId="462FDEF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North East</w:t>
            </w:r>
          </w:p>
          <w:p w14:paraId="3589F52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North West</w:t>
            </w:r>
          </w:p>
          <w:p w14:paraId="088F05A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Off</w:t>
            </w:r>
          </w:p>
          <w:p w14:paraId="71D8B6C0"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On </w:t>
            </w:r>
          </w:p>
          <w:p w14:paraId="21E7D0D9" w14:textId="77777777" w:rsidR="00A36DE8" w:rsidRPr="00A36DE8" w:rsidRDefault="00A36DE8" w:rsidP="001643F3">
            <w:pPr>
              <w:pStyle w:val="DSEBullet"/>
              <w:tabs>
                <w:tab w:val="clear" w:pos="720"/>
                <w:tab w:val="num" w:pos="426"/>
              </w:tabs>
              <w:snapToGrid w:val="0"/>
              <w:spacing w:afterLines="20" w:after="48" w:line="200" w:lineRule="exact"/>
              <w:ind w:left="284" w:hanging="284"/>
              <w:rPr>
                <w:rFonts w:asciiTheme="minorHAnsi" w:hAnsiTheme="minorHAnsi" w:cstheme="minorHAnsi"/>
              </w:rPr>
            </w:pPr>
            <w:r w:rsidRPr="00A36DE8">
              <w:rPr>
                <w:rFonts w:asciiTheme="minorHAnsi" w:hAnsiTheme="minorHAnsi" w:cstheme="minorHAnsi"/>
              </w:rPr>
              <w:t>Outer</w:t>
            </w:r>
          </w:p>
        </w:tc>
        <w:tc>
          <w:tcPr>
            <w:tcW w:w="2605" w:type="dxa"/>
            <w:shd w:val="clear" w:color="auto" w:fill="auto"/>
          </w:tcPr>
          <w:p w14:paraId="5543DA4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South</w:t>
            </w:r>
          </w:p>
          <w:p w14:paraId="271A3156"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South East</w:t>
            </w:r>
          </w:p>
          <w:p w14:paraId="32E36BA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South West</w:t>
            </w:r>
          </w:p>
          <w:p w14:paraId="59A60DC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Upper</w:t>
            </w:r>
          </w:p>
          <w:p w14:paraId="526C88C1"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West</w:t>
            </w:r>
          </w:p>
        </w:tc>
      </w:tr>
    </w:tbl>
    <w:p w14:paraId="46A32185" w14:textId="77777777" w:rsidR="00A36DE8" w:rsidRPr="00A36DE8" w:rsidRDefault="00A36DE8" w:rsidP="00A36DE8">
      <w:pPr>
        <w:pStyle w:val="BodyText"/>
        <w:rPr>
          <w:rFonts w:cstheme="minorHAnsi"/>
          <w:lang w:eastAsia="en-AU"/>
        </w:rPr>
      </w:pPr>
    </w:p>
    <w:p w14:paraId="1B03EC7B" w14:textId="7AB0ED07" w:rsidR="00A36DE8" w:rsidRPr="004D5DB6" w:rsidRDefault="00A36DE8" w:rsidP="00A36DE8">
      <w:pPr>
        <w:pStyle w:val="Heading2"/>
        <w:tabs>
          <w:tab w:val="clear" w:pos="1135"/>
          <w:tab w:val="num" w:pos="0"/>
        </w:tabs>
        <w:ind w:left="0"/>
        <w:rPr>
          <w:rFonts w:ascii="VIC" w:hAnsi="VIC"/>
        </w:rPr>
      </w:pPr>
      <w:bookmarkStart w:id="118" w:name="_Toc83902886"/>
      <w:r w:rsidRPr="004D5DB6">
        <w:rPr>
          <w:rFonts w:ascii="VIC" w:hAnsi="VIC"/>
        </w:rPr>
        <w:t>Survey Mark Type</w:t>
      </w:r>
      <w:bookmarkEnd w:id="118"/>
    </w:p>
    <w:p w14:paraId="6D9A6F9A" w14:textId="77777777" w:rsidR="00A36DE8" w:rsidRPr="007C19D6" w:rsidRDefault="00A36DE8" w:rsidP="00A36DE8">
      <w:pPr>
        <w:pStyle w:val="DSETableTitle"/>
        <w:rPr>
          <w:sz w:val="20"/>
          <w:szCs w:val="20"/>
        </w:rPr>
      </w:pPr>
      <w:r w:rsidRPr="007C19D6">
        <w:rPr>
          <w:rFonts w:ascii="Tahoma" w:hAnsi="Tahoma" w:cs="Tahoma"/>
          <w:sz w:val="20"/>
          <w:szCs w:val="20"/>
        </w:rPr>
        <w:t>ePlan Element:</w:t>
      </w:r>
      <w:r w:rsidRPr="007C19D6">
        <w:rPr>
          <w:rStyle w:val="ePlanCodeChar"/>
          <w:rFonts w:eastAsia="PMingLiU"/>
          <w:sz w:val="20"/>
          <w:szCs w:val="28"/>
        </w:rPr>
        <w:t xml:space="preserve"> monumentType</w:t>
      </w:r>
    </w:p>
    <w:tbl>
      <w:tblPr>
        <w:tblW w:w="0" w:type="auto"/>
        <w:tblLook w:val="01E0" w:firstRow="1" w:lastRow="1" w:firstColumn="1" w:lastColumn="1" w:noHBand="0" w:noVBand="0"/>
      </w:tblPr>
      <w:tblGrid>
        <w:gridCol w:w="2391"/>
        <w:gridCol w:w="2402"/>
        <w:gridCol w:w="2418"/>
        <w:gridCol w:w="2428"/>
      </w:tblGrid>
      <w:tr w:rsidR="00A36DE8" w:rsidRPr="00384103" w14:paraId="3308A880" w14:textId="77777777" w:rsidTr="001643F3">
        <w:tc>
          <w:tcPr>
            <w:tcW w:w="2605" w:type="dxa"/>
            <w:shd w:val="clear" w:color="auto" w:fill="auto"/>
          </w:tcPr>
          <w:p w14:paraId="58B865CC"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Bolt</w:t>
            </w:r>
          </w:p>
          <w:p w14:paraId="352630E1"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Chisel Cut</w:t>
            </w:r>
          </w:p>
          <w:p w14:paraId="152E058D"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Cross Head Nail</w:t>
            </w:r>
          </w:p>
          <w:p w14:paraId="2197B596"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Deep Driven Rod</w:t>
            </w:r>
          </w:p>
          <w:p w14:paraId="541DFA4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Drill Hole</w:t>
            </w:r>
          </w:p>
          <w:p w14:paraId="1D177E3D"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Drill Hole with Wings</w:t>
            </w:r>
          </w:p>
          <w:p w14:paraId="2952BB16"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Dumpy </w:t>
            </w:r>
          </w:p>
          <w:p w14:paraId="65DFF50F"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G.I. Nail</w:t>
            </w:r>
          </w:p>
        </w:tc>
        <w:tc>
          <w:tcPr>
            <w:tcW w:w="2605" w:type="dxa"/>
            <w:shd w:val="clear" w:color="auto" w:fill="auto"/>
          </w:tcPr>
          <w:p w14:paraId="5BC937E2" w14:textId="73BBD201"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Nail in Peg</w:t>
            </w:r>
          </w:p>
          <w:p w14:paraId="5171C77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Nail in Rail</w:t>
            </w:r>
          </w:p>
          <w:p w14:paraId="14FE35C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Not Marked</w:t>
            </w:r>
          </w:p>
          <w:p w14:paraId="77624F23" w14:textId="0774572B"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Peg</w:t>
            </w:r>
          </w:p>
          <w:p w14:paraId="1182D9DE" w14:textId="1540C831"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Peg and Trench </w:t>
            </w:r>
          </w:p>
          <w:p w14:paraId="63ECDFB4"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Pin</w:t>
            </w:r>
          </w:p>
          <w:p w14:paraId="114EF63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G.I. Pipe </w:t>
            </w:r>
          </w:p>
          <w:p w14:paraId="1D48CFE3"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Plaque</w:t>
            </w:r>
          </w:p>
          <w:p w14:paraId="0D5BEF84" w14:textId="77777777" w:rsidR="00A36DE8" w:rsidRPr="00A36DE8" w:rsidRDefault="00A36DE8" w:rsidP="001643F3">
            <w:pPr>
              <w:pStyle w:val="DSEBullet"/>
              <w:numPr>
                <w:ilvl w:val="0"/>
                <w:numId w:val="0"/>
              </w:numPr>
              <w:snapToGrid w:val="0"/>
              <w:spacing w:after="0" w:line="240" w:lineRule="auto"/>
              <w:ind w:left="284"/>
              <w:rPr>
                <w:rFonts w:asciiTheme="minorHAnsi" w:hAnsiTheme="minorHAnsi" w:cstheme="minorHAnsi"/>
              </w:rPr>
            </w:pPr>
          </w:p>
        </w:tc>
        <w:tc>
          <w:tcPr>
            <w:tcW w:w="2605" w:type="dxa"/>
            <w:shd w:val="clear" w:color="auto" w:fill="auto"/>
          </w:tcPr>
          <w:p w14:paraId="1B004956"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Rivet</w:t>
            </w:r>
          </w:p>
          <w:p w14:paraId="750A2C6D"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Rod</w:t>
            </w:r>
          </w:p>
          <w:p w14:paraId="225736A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Reference Tree</w:t>
            </w:r>
          </w:p>
          <w:p w14:paraId="06D9660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Screw </w:t>
            </w:r>
          </w:p>
          <w:p w14:paraId="5D2C434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Spike</w:t>
            </w:r>
          </w:p>
          <w:p w14:paraId="061DFD1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Star Picket</w:t>
            </w:r>
          </w:p>
          <w:p w14:paraId="478356B0"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Survey Nail</w:t>
            </w:r>
          </w:p>
          <w:p w14:paraId="14A1770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Other</w:t>
            </w:r>
          </w:p>
        </w:tc>
        <w:tc>
          <w:tcPr>
            <w:tcW w:w="2605" w:type="dxa"/>
            <w:shd w:val="clear" w:color="auto" w:fill="auto"/>
          </w:tcPr>
          <w:p w14:paraId="11602043"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SSM (Standard Survey Mark)</w:t>
            </w:r>
          </w:p>
          <w:p w14:paraId="2FC26037"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Square Post </w:t>
            </w:r>
          </w:p>
          <w:p w14:paraId="4EF1E875"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Round Post</w:t>
            </w:r>
          </w:p>
          <w:p w14:paraId="316FBF79"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Split Post</w:t>
            </w:r>
          </w:p>
          <w:p w14:paraId="27115F2C"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Nail in Join</w:t>
            </w:r>
          </w:p>
          <w:p w14:paraId="607CE922"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Tree</w:t>
            </w:r>
          </w:p>
        </w:tc>
      </w:tr>
    </w:tbl>
    <w:p w14:paraId="70821A6E" w14:textId="77777777" w:rsidR="00A36DE8" w:rsidRPr="00A36DE8" w:rsidRDefault="00A36DE8" w:rsidP="00A36DE8">
      <w:pPr>
        <w:pStyle w:val="BodyText"/>
        <w:rPr>
          <w:lang w:eastAsia="en-AU"/>
        </w:rPr>
      </w:pPr>
    </w:p>
    <w:p w14:paraId="6E722AF1" w14:textId="0E12AB70" w:rsidR="001C5A30" w:rsidRPr="004D5DB6" w:rsidRDefault="00A36DE8" w:rsidP="00A36DE8">
      <w:pPr>
        <w:pStyle w:val="Heading2"/>
        <w:ind w:hanging="1135"/>
        <w:rPr>
          <w:rFonts w:ascii="VIC" w:hAnsi="VIC"/>
        </w:rPr>
      </w:pPr>
      <w:bookmarkStart w:id="119" w:name="_Toc83902887"/>
      <w:r w:rsidRPr="004D5DB6">
        <w:rPr>
          <w:rFonts w:ascii="VIC" w:hAnsi="VIC"/>
        </w:rPr>
        <w:t>Survey Mark Conditio</w:t>
      </w:r>
      <w:bookmarkEnd w:id="115"/>
      <w:bookmarkEnd w:id="116"/>
      <w:bookmarkEnd w:id="117"/>
      <w:r w:rsidRPr="004D5DB6">
        <w:rPr>
          <w:rFonts w:ascii="VIC" w:hAnsi="VIC"/>
        </w:rPr>
        <w:t>n</w:t>
      </w:r>
      <w:bookmarkEnd w:id="119"/>
    </w:p>
    <w:p w14:paraId="1F5FF513" w14:textId="77777777" w:rsidR="00A36DE8" w:rsidRPr="007C19D6" w:rsidRDefault="00A36DE8" w:rsidP="00A36DE8">
      <w:pPr>
        <w:pStyle w:val="DSETableTitle"/>
        <w:rPr>
          <w:sz w:val="20"/>
          <w:szCs w:val="20"/>
        </w:rPr>
      </w:pPr>
      <w:r w:rsidRPr="007C19D6">
        <w:rPr>
          <w:rFonts w:ascii="Tahoma" w:hAnsi="Tahoma" w:cs="Tahoma"/>
          <w:sz w:val="20"/>
          <w:szCs w:val="20"/>
        </w:rPr>
        <w:t>ePlan Element:</w:t>
      </w:r>
      <w:r w:rsidRPr="007C19D6">
        <w:rPr>
          <w:rStyle w:val="ePlanSnippetChar"/>
          <w:sz w:val="22"/>
          <w:szCs w:val="28"/>
        </w:rPr>
        <w:t xml:space="preserve"> </w:t>
      </w:r>
      <w:r w:rsidRPr="007C19D6">
        <w:rPr>
          <w:rStyle w:val="ePlanCodeChar"/>
          <w:rFonts w:eastAsia="PMingLiU"/>
          <w:sz w:val="20"/>
          <w:szCs w:val="28"/>
        </w:rPr>
        <w:t>monumentCondition</w:t>
      </w:r>
    </w:p>
    <w:tbl>
      <w:tblPr>
        <w:tblW w:w="0" w:type="auto"/>
        <w:tblLook w:val="01E0" w:firstRow="1" w:lastRow="1" w:firstColumn="1" w:lastColumn="1" w:noHBand="0" w:noVBand="0"/>
      </w:tblPr>
      <w:tblGrid>
        <w:gridCol w:w="2423"/>
        <w:gridCol w:w="2419"/>
        <w:gridCol w:w="2395"/>
        <w:gridCol w:w="2402"/>
      </w:tblGrid>
      <w:tr w:rsidR="00A36DE8" w:rsidRPr="00384103" w14:paraId="604F5D14" w14:textId="77777777" w:rsidTr="001643F3">
        <w:tc>
          <w:tcPr>
            <w:tcW w:w="2605" w:type="dxa"/>
            <w:shd w:val="clear" w:color="auto" w:fill="auto"/>
          </w:tcPr>
          <w:p w14:paraId="3F49AAC0"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Abandoned</w:t>
            </w:r>
          </w:p>
          <w:p w14:paraId="0828613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Damaged</w:t>
            </w:r>
          </w:p>
          <w:p w14:paraId="1026502D"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Destroyed</w:t>
            </w:r>
          </w:p>
          <w:p w14:paraId="28DE95FB"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Disturbed</w:t>
            </w:r>
          </w:p>
          <w:p w14:paraId="7E2C8A88"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Found</w:t>
            </w:r>
          </w:p>
        </w:tc>
        <w:tc>
          <w:tcPr>
            <w:tcW w:w="2605" w:type="dxa"/>
            <w:shd w:val="clear" w:color="auto" w:fill="auto"/>
          </w:tcPr>
          <w:p w14:paraId="0DCB8722"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Leaning</w:t>
            </w:r>
          </w:p>
          <w:p w14:paraId="540BE36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Loose</w:t>
            </w:r>
          </w:p>
          <w:p w14:paraId="67203EF5"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Nipple Damaged</w:t>
            </w:r>
          </w:p>
          <w:p w14:paraId="5B1C3AF5"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Not Found</w:t>
            </w:r>
          </w:p>
          <w:p w14:paraId="650EAFC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Not Used</w:t>
            </w:r>
          </w:p>
        </w:tc>
        <w:tc>
          <w:tcPr>
            <w:tcW w:w="2605" w:type="dxa"/>
            <w:shd w:val="clear" w:color="auto" w:fill="auto"/>
          </w:tcPr>
          <w:p w14:paraId="7F7B53C3"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 xml:space="preserve">OK </w:t>
            </w:r>
          </w:p>
          <w:p w14:paraId="39496F8E"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Origin</w:t>
            </w:r>
          </w:p>
          <w:p w14:paraId="51495D0C"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Placed</w:t>
            </w:r>
          </w:p>
          <w:p w14:paraId="0683739F"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Plaque Missing</w:t>
            </w:r>
          </w:p>
        </w:tc>
        <w:tc>
          <w:tcPr>
            <w:tcW w:w="2605" w:type="dxa"/>
            <w:shd w:val="clear" w:color="auto" w:fill="auto"/>
          </w:tcPr>
          <w:p w14:paraId="7BF76191"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Removed</w:t>
            </w:r>
          </w:p>
          <w:p w14:paraId="5C66EA77"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Replaced</w:t>
            </w:r>
          </w:p>
          <w:p w14:paraId="733DBB8F"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Suspect</w:t>
            </w:r>
          </w:p>
          <w:p w14:paraId="22513F1C"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Unknown</w:t>
            </w:r>
          </w:p>
          <w:p w14:paraId="21EEC6DA"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Unstable</w:t>
            </w:r>
          </w:p>
        </w:tc>
      </w:tr>
    </w:tbl>
    <w:p w14:paraId="7D47A3B4" w14:textId="77777777" w:rsidR="00A36DE8" w:rsidRPr="00A36DE8" w:rsidRDefault="00A36DE8" w:rsidP="00A36DE8">
      <w:pPr>
        <w:pStyle w:val="BodyText"/>
        <w:rPr>
          <w:lang w:eastAsia="en-AU"/>
        </w:rPr>
      </w:pPr>
    </w:p>
    <w:p w14:paraId="6E722AF2" w14:textId="28325AAF" w:rsidR="001C5A30" w:rsidRPr="004D5DB6" w:rsidRDefault="00A36DE8" w:rsidP="00A36DE8">
      <w:pPr>
        <w:pStyle w:val="Heading2"/>
        <w:ind w:hanging="1135"/>
        <w:rPr>
          <w:rFonts w:ascii="VIC" w:hAnsi="VIC"/>
        </w:rPr>
      </w:pPr>
      <w:bookmarkStart w:id="120" w:name="_Toc484009126"/>
      <w:bookmarkStart w:id="121" w:name="_Toc83902888"/>
      <w:r w:rsidRPr="004D5DB6">
        <w:rPr>
          <w:rFonts w:ascii="VIC" w:hAnsi="VIC"/>
        </w:rPr>
        <w:t>Survey Mark State</w:t>
      </w:r>
      <w:bookmarkEnd w:id="120"/>
      <w:bookmarkEnd w:id="121"/>
    </w:p>
    <w:p w14:paraId="1FCA7326" w14:textId="77777777" w:rsidR="00A36DE8" w:rsidRPr="0095256B" w:rsidRDefault="00A36DE8" w:rsidP="00A36DE8">
      <w:pPr>
        <w:pStyle w:val="DSETableTitle"/>
      </w:pPr>
      <w:r w:rsidRPr="00384103">
        <w:rPr>
          <w:rFonts w:ascii="Tahoma" w:hAnsi="Tahoma" w:cs="Tahoma"/>
        </w:rPr>
        <w:t>ePlan Element:</w:t>
      </w:r>
      <w:r w:rsidRPr="008870B1">
        <w:rPr>
          <w:rStyle w:val="ePlanCodeChar"/>
          <w:rFonts w:eastAsia="PMingLiU"/>
        </w:rPr>
        <w:t xml:space="preserve"> </w:t>
      </w:r>
      <w:r w:rsidRPr="002B7009">
        <w:rPr>
          <w:rStyle w:val="ePlanCodeChar"/>
          <w:rFonts w:eastAsia="PMingLiU"/>
          <w:sz w:val="20"/>
        </w:rPr>
        <w:t>monumentState</w:t>
      </w:r>
    </w:p>
    <w:tbl>
      <w:tblPr>
        <w:tblW w:w="0" w:type="auto"/>
        <w:tblLook w:val="01E0" w:firstRow="1" w:lastRow="1" w:firstColumn="1" w:lastColumn="1" w:noHBand="0" w:noVBand="0"/>
      </w:tblPr>
      <w:tblGrid>
        <w:gridCol w:w="9639"/>
      </w:tblGrid>
      <w:tr w:rsidR="00A36DE8" w:rsidRPr="00384103" w14:paraId="260318B8" w14:textId="77777777" w:rsidTr="001643F3">
        <w:tc>
          <w:tcPr>
            <w:tcW w:w="10393" w:type="dxa"/>
            <w:shd w:val="clear" w:color="auto" w:fill="auto"/>
          </w:tcPr>
          <w:p w14:paraId="34B04C47" w14:textId="77777777" w:rsidR="00A36DE8" w:rsidRPr="00A36DE8" w:rsidRDefault="00A36DE8"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A36DE8">
              <w:rPr>
                <w:rFonts w:asciiTheme="minorHAnsi" w:hAnsiTheme="minorHAnsi" w:cstheme="minorHAnsi"/>
              </w:rPr>
              <w:t>Existing</w:t>
            </w:r>
          </w:p>
          <w:p w14:paraId="6A6B009B" w14:textId="77777777" w:rsidR="00A36DE8" w:rsidRPr="00384103" w:rsidRDefault="00A36DE8" w:rsidP="001643F3">
            <w:pPr>
              <w:pStyle w:val="DSEBullet"/>
              <w:tabs>
                <w:tab w:val="clear" w:pos="720"/>
                <w:tab w:val="num" w:pos="426"/>
              </w:tabs>
              <w:snapToGrid w:val="0"/>
              <w:spacing w:after="0" w:line="240" w:lineRule="auto"/>
              <w:ind w:left="284" w:hanging="284"/>
              <w:rPr>
                <w:rFonts w:ascii="Tahoma" w:hAnsi="Tahoma" w:cs="Tahoma"/>
              </w:rPr>
            </w:pPr>
            <w:r w:rsidRPr="00A36DE8">
              <w:rPr>
                <w:rFonts w:asciiTheme="minorHAnsi" w:hAnsiTheme="minorHAnsi" w:cstheme="minorHAnsi"/>
              </w:rPr>
              <w:t>New</w:t>
            </w:r>
          </w:p>
        </w:tc>
      </w:tr>
    </w:tbl>
    <w:p w14:paraId="2ECDBA53" w14:textId="77777777" w:rsidR="00A36DE8" w:rsidRPr="00A36DE8" w:rsidRDefault="00A36DE8" w:rsidP="00A36DE8">
      <w:pPr>
        <w:pStyle w:val="BodyText"/>
        <w:rPr>
          <w:lang w:eastAsia="en-AU"/>
        </w:rPr>
      </w:pPr>
    </w:p>
    <w:p w14:paraId="27EA631C" w14:textId="77777777" w:rsidR="00294C04" w:rsidRPr="004D5DB6" w:rsidRDefault="00294C04" w:rsidP="00A36DE8">
      <w:pPr>
        <w:pStyle w:val="Heading2"/>
        <w:tabs>
          <w:tab w:val="clear" w:pos="1135"/>
          <w:tab w:val="num" w:pos="426"/>
        </w:tabs>
        <w:ind w:left="142" w:hanging="142"/>
        <w:rPr>
          <w:rFonts w:ascii="VIC" w:hAnsi="VIC"/>
        </w:rPr>
      </w:pPr>
      <w:bookmarkStart w:id="122" w:name="_Toc484009127"/>
      <w:bookmarkStart w:id="123" w:name="_Toc83902889"/>
      <w:r w:rsidRPr="004D5DB6">
        <w:rPr>
          <w:rFonts w:ascii="VIC" w:hAnsi="VIC"/>
        </w:rPr>
        <w:t>Observations</w:t>
      </w:r>
      <w:bookmarkEnd w:id="122"/>
      <w:bookmarkEnd w:id="123"/>
    </w:p>
    <w:tbl>
      <w:tblPr>
        <w:tblW w:w="0" w:type="auto"/>
        <w:tblLook w:val="01E0" w:firstRow="1" w:lastRow="1" w:firstColumn="1" w:lastColumn="1" w:noHBand="0" w:noVBand="0"/>
      </w:tblPr>
      <w:tblGrid>
        <w:gridCol w:w="2320"/>
        <w:gridCol w:w="2346"/>
        <w:gridCol w:w="2319"/>
        <w:gridCol w:w="2257"/>
      </w:tblGrid>
      <w:tr w:rsidR="00294C04" w:rsidRPr="00384103" w14:paraId="42B948C5" w14:textId="77777777" w:rsidTr="001643F3">
        <w:tc>
          <w:tcPr>
            <w:tcW w:w="2320" w:type="dxa"/>
            <w:shd w:val="clear" w:color="auto" w:fill="auto"/>
          </w:tcPr>
          <w:p w14:paraId="65E8E5A3" w14:textId="77777777" w:rsidR="00294C04" w:rsidRPr="00294C04" w:rsidRDefault="00294C04" w:rsidP="001643F3">
            <w:pPr>
              <w:pStyle w:val="DSEBody"/>
              <w:rPr>
                <w:rStyle w:val="ePlanSnippetChar"/>
                <w:rFonts w:cs="Courier New"/>
                <w:szCs w:val="18"/>
              </w:rPr>
            </w:pPr>
            <w:r w:rsidRPr="00294C04">
              <w:rPr>
                <w:rFonts w:asciiTheme="minorHAnsi" w:hAnsiTheme="minorHAnsi" w:cstheme="minorHAnsi"/>
                <w:b/>
                <w:sz w:val="19"/>
              </w:rPr>
              <w:t>Horizontal Order</w:t>
            </w:r>
            <w:r w:rsidRPr="00294C04">
              <w:rPr>
                <w:rStyle w:val="ePlanSnippetChar"/>
                <w:rFonts w:asciiTheme="minorHAnsi" w:hAnsiTheme="minorHAnsi" w:cstheme="minorHAnsi"/>
                <w:szCs w:val="18"/>
              </w:rPr>
              <w:t xml:space="preserve"> </w:t>
            </w:r>
            <w:r w:rsidRPr="00294C04">
              <w:rPr>
                <w:rStyle w:val="ePlanCodeChar"/>
                <w:rFonts w:eastAsia="PMingLiU" w:cs="Courier New"/>
                <w:b/>
              </w:rPr>
              <w:t>horzOrderType</w:t>
            </w:r>
          </w:p>
          <w:p w14:paraId="32BE8E75"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0</w:t>
            </w:r>
          </w:p>
          <w:p w14:paraId="536BFC17"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1</w:t>
            </w:r>
          </w:p>
          <w:p w14:paraId="70B2D32C"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2</w:t>
            </w:r>
          </w:p>
          <w:p w14:paraId="175C3081"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3</w:t>
            </w:r>
          </w:p>
          <w:p w14:paraId="46BD7F88"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4</w:t>
            </w:r>
          </w:p>
          <w:p w14:paraId="6ED266DC"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5</w:t>
            </w:r>
          </w:p>
          <w:p w14:paraId="18C0F9B0"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99</w:t>
            </w:r>
          </w:p>
        </w:tc>
        <w:tc>
          <w:tcPr>
            <w:tcW w:w="2346" w:type="dxa"/>
            <w:shd w:val="clear" w:color="auto" w:fill="auto"/>
          </w:tcPr>
          <w:p w14:paraId="3E37A0D7" w14:textId="77777777" w:rsidR="00294C04" w:rsidRPr="00294C04" w:rsidRDefault="00294C04" w:rsidP="001643F3">
            <w:pPr>
              <w:pStyle w:val="DSETblHdL"/>
              <w:snapToGrid w:val="0"/>
              <w:spacing w:before="0" w:afterLines="20" w:after="48" w:line="240" w:lineRule="auto"/>
              <w:ind w:left="284" w:hanging="284"/>
              <w:rPr>
                <w:rFonts w:asciiTheme="minorHAnsi" w:hAnsiTheme="minorHAnsi" w:cstheme="minorHAnsi"/>
              </w:rPr>
            </w:pPr>
            <w:r w:rsidRPr="00294C04">
              <w:rPr>
                <w:rFonts w:asciiTheme="minorHAnsi" w:hAnsiTheme="minorHAnsi" w:cstheme="minorHAnsi"/>
              </w:rPr>
              <w:t>Horizontal Fix</w:t>
            </w:r>
          </w:p>
          <w:p w14:paraId="77223204" w14:textId="77777777" w:rsidR="00294C04" w:rsidRPr="00A57198" w:rsidRDefault="00294C04" w:rsidP="001643F3">
            <w:pPr>
              <w:pStyle w:val="DSEBody"/>
              <w:spacing w:after="0" w:line="240" w:lineRule="auto"/>
              <w:rPr>
                <w:rStyle w:val="ePlanSnippetChar"/>
                <w:rFonts w:cs="Courier New"/>
                <w:szCs w:val="18"/>
              </w:rPr>
            </w:pPr>
            <w:r w:rsidRPr="00A57198">
              <w:rPr>
                <w:rStyle w:val="ePlanCodeChar"/>
                <w:rFonts w:eastAsia="PMingLiU" w:cs="Courier New"/>
                <w:b/>
              </w:rPr>
              <w:t>horzFixType</w:t>
            </w:r>
          </w:p>
          <w:p w14:paraId="75E5C274"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Adjustment</w:t>
            </w:r>
          </w:p>
          <w:p w14:paraId="0A61D7DA"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Cadastral</w:t>
            </w:r>
          </w:p>
          <w:p w14:paraId="66A27579"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Digitised</w:t>
            </w:r>
          </w:p>
          <w:p w14:paraId="01819467"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GPS (Differential)</w:t>
            </w:r>
          </w:p>
          <w:p w14:paraId="6326E70B"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GPS (Kinematics)</w:t>
            </w:r>
          </w:p>
          <w:p w14:paraId="667A709B"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GPS (Single Point)</w:t>
            </w:r>
          </w:p>
          <w:p w14:paraId="023EC6ED"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Intersection</w:t>
            </w:r>
          </w:p>
          <w:p w14:paraId="3D6212B1"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Plot</w:t>
            </w:r>
          </w:p>
          <w:p w14:paraId="7673EAAA"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Radiation</w:t>
            </w:r>
          </w:p>
          <w:p w14:paraId="57FE6ED9"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Resection</w:t>
            </w:r>
          </w:p>
          <w:p w14:paraId="56EF54AC"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Transformed</w:t>
            </w:r>
          </w:p>
          <w:p w14:paraId="36901C28"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Traverse</w:t>
            </w:r>
          </w:p>
          <w:p w14:paraId="519503EC"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Triangulation</w:t>
            </w:r>
          </w:p>
          <w:p w14:paraId="5CC442F5"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Unchecked Radiation</w:t>
            </w:r>
          </w:p>
          <w:p w14:paraId="7049A31E"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Unknown</w:t>
            </w:r>
          </w:p>
        </w:tc>
        <w:tc>
          <w:tcPr>
            <w:tcW w:w="2319" w:type="dxa"/>
            <w:shd w:val="clear" w:color="auto" w:fill="auto"/>
          </w:tcPr>
          <w:p w14:paraId="5403A83D" w14:textId="77777777" w:rsidR="00294C04" w:rsidRPr="00294C04" w:rsidRDefault="00294C04" w:rsidP="001643F3">
            <w:pPr>
              <w:pStyle w:val="DSEBody"/>
              <w:rPr>
                <w:rStyle w:val="ePlanSnippetChar"/>
                <w:rFonts w:asciiTheme="minorHAnsi" w:hAnsiTheme="minorHAnsi" w:cstheme="minorHAnsi"/>
                <w:szCs w:val="18"/>
              </w:rPr>
            </w:pPr>
            <w:r w:rsidRPr="00294C04">
              <w:rPr>
                <w:rFonts w:asciiTheme="minorHAnsi" w:hAnsiTheme="minorHAnsi" w:cstheme="minorHAnsi"/>
                <w:b/>
                <w:sz w:val="19"/>
              </w:rPr>
              <w:t>Vertical Order</w:t>
            </w:r>
            <w:r w:rsidRPr="00294C04">
              <w:rPr>
                <w:rStyle w:val="ePlanSnippetChar"/>
                <w:rFonts w:asciiTheme="minorHAnsi" w:hAnsiTheme="minorHAnsi" w:cstheme="minorHAnsi"/>
                <w:szCs w:val="18"/>
              </w:rPr>
              <w:t xml:space="preserve"> </w:t>
            </w:r>
            <w:r w:rsidRPr="00294C04">
              <w:rPr>
                <w:rStyle w:val="ePlanCodeChar"/>
                <w:rFonts w:eastAsia="PMingLiU" w:cs="Courier New"/>
                <w:b/>
              </w:rPr>
              <w:t>vertOrderType</w:t>
            </w:r>
          </w:p>
          <w:p w14:paraId="2B5A0D32"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0</w:t>
            </w:r>
          </w:p>
          <w:p w14:paraId="38B8F342"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1</w:t>
            </w:r>
          </w:p>
          <w:p w14:paraId="2A58F861"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2</w:t>
            </w:r>
          </w:p>
          <w:p w14:paraId="323D6D11"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3</w:t>
            </w:r>
          </w:p>
          <w:p w14:paraId="798DF81E"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4</w:t>
            </w:r>
          </w:p>
          <w:p w14:paraId="56749A06"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5</w:t>
            </w:r>
          </w:p>
          <w:p w14:paraId="5245AD39"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99</w:t>
            </w:r>
          </w:p>
        </w:tc>
        <w:tc>
          <w:tcPr>
            <w:tcW w:w="2257" w:type="dxa"/>
            <w:shd w:val="clear" w:color="auto" w:fill="auto"/>
          </w:tcPr>
          <w:p w14:paraId="561343C4" w14:textId="77777777" w:rsidR="00294C04" w:rsidRPr="00294C04" w:rsidRDefault="00294C04" w:rsidP="001643F3">
            <w:pPr>
              <w:pStyle w:val="DSETblHdL"/>
              <w:snapToGrid w:val="0"/>
              <w:spacing w:before="0" w:afterLines="20" w:after="48" w:line="200" w:lineRule="exact"/>
              <w:ind w:left="284" w:hanging="284"/>
              <w:rPr>
                <w:rFonts w:asciiTheme="minorHAnsi" w:hAnsiTheme="minorHAnsi" w:cstheme="minorHAnsi"/>
              </w:rPr>
            </w:pPr>
            <w:r w:rsidRPr="00294C04">
              <w:rPr>
                <w:rFonts w:asciiTheme="minorHAnsi" w:hAnsiTheme="minorHAnsi" w:cstheme="minorHAnsi"/>
              </w:rPr>
              <w:t>Vertical Fix</w:t>
            </w:r>
          </w:p>
          <w:p w14:paraId="3C1B8ACC" w14:textId="77777777" w:rsidR="00294C04" w:rsidRPr="00294C04" w:rsidRDefault="00294C04" w:rsidP="001643F3">
            <w:pPr>
              <w:pStyle w:val="DSEBody"/>
              <w:rPr>
                <w:rStyle w:val="ePlanSnippetChar"/>
                <w:rFonts w:cs="Courier New"/>
                <w:szCs w:val="18"/>
              </w:rPr>
            </w:pPr>
            <w:r w:rsidRPr="00294C04">
              <w:rPr>
                <w:rStyle w:val="ePlanCodeChar"/>
                <w:rFonts w:eastAsia="PMingLiU" w:cs="Courier New"/>
                <w:b/>
              </w:rPr>
              <w:t>vertFixType</w:t>
            </w:r>
          </w:p>
          <w:p w14:paraId="07A890B9"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Zeroth Order</w:t>
            </w:r>
          </w:p>
          <w:p w14:paraId="68C4D029"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2nd Order</w:t>
            </w:r>
          </w:p>
          <w:p w14:paraId="6172B59F"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3rd Order</w:t>
            </w:r>
          </w:p>
          <w:p w14:paraId="08AE70DA"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4th Order</w:t>
            </w:r>
          </w:p>
          <w:p w14:paraId="272C17BD"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GPS</w:t>
            </w:r>
          </w:p>
          <w:p w14:paraId="61977E82"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Trig Heighting</w:t>
            </w:r>
          </w:p>
          <w:p w14:paraId="0BDD1AB2"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Unknown</w:t>
            </w:r>
          </w:p>
          <w:p w14:paraId="3C55CD7F" w14:textId="77777777" w:rsidR="00294C04" w:rsidRPr="00294C04" w:rsidRDefault="00294C04" w:rsidP="001643F3">
            <w:pPr>
              <w:pStyle w:val="DSEBullet"/>
              <w:tabs>
                <w:tab w:val="clear" w:pos="720"/>
                <w:tab w:val="num" w:pos="426"/>
              </w:tabs>
              <w:snapToGrid w:val="0"/>
              <w:spacing w:after="0" w:line="240" w:lineRule="auto"/>
              <w:ind w:left="284" w:hanging="284"/>
              <w:rPr>
                <w:rFonts w:asciiTheme="minorHAnsi" w:hAnsiTheme="minorHAnsi" w:cstheme="minorHAnsi"/>
              </w:rPr>
            </w:pPr>
            <w:r w:rsidRPr="00294C04">
              <w:rPr>
                <w:rFonts w:asciiTheme="minorHAnsi" w:hAnsiTheme="minorHAnsi" w:cstheme="minorHAnsi"/>
              </w:rPr>
              <w:t>Vertical Angles</w:t>
            </w:r>
          </w:p>
        </w:tc>
      </w:tr>
    </w:tbl>
    <w:p w14:paraId="6E722B0B" w14:textId="7E59AA87" w:rsidR="00294C04" w:rsidRDefault="00294C04" w:rsidP="00294C04">
      <w:pPr>
        <w:rPr>
          <w:rFonts w:cs="Times New Roman"/>
          <w:lang w:eastAsia="en-US"/>
        </w:rPr>
      </w:pPr>
    </w:p>
    <w:p w14:paraId="50EFEBF0" w14:textId="561B9ED7" w:rsidR="00294C04" w:rsidRDefault="00294C04">
      <w:pPr>
        <w:rPr>
          <w:rFonts w:cs="Times New Roman"/>
          <w:lang w:eastAsia="en-US"/>
        </w:rPr>
      </w:pPr>
    </w:p>
    <w:p w14:paraId="6540B481" w14:textId="77777777" w:rsidR="00294C04" w:rsidRDefault="00294C04" w:rsidP="00294C04">
      <w:pPr>
        <w:rPr>
          <w:rFonts w:cs="Times New Roman"/>
          <w:lang w:eastAsia="en-US"/>
        </w:rPr>
      </w:pPr>
    </w:p>
    <w:sectPr w:rsidR="00294C04" w:rsidSect="001643F3">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6BDF9" w14:textId="77777777" w:rsidR="00A87F56" w:rsidRDefault="00A87F56">
      <w:r>
        <w:separator/>
      </w:r>
    </w:p>
    <w:p w14:paraId="3382DDA3" w14:textId="77777777" w:rsidR="00A87F56" w:rsidRDefault="00A87F56"/>
  </w:endnote>
  <w:endnote w:type="continuationSeparator" w:id="0">
    <w:p w14:paraId="71378453" w14:textId="77777777" w:rsidR="00A87F56" w:rsidRDefault="00A87F56">
      <w:r>
        <w:continuationSeparator/>
      </w:r>
    </w:p>
    <w:p w14:paraId="79DC61F4" w14:textId="77777777" w:rsidR="00A87F56" w:rsidRDefault="00A87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87F56" w14:paraId="6E722B3B" w14:textId="77777777" w:rsidTr="00D83BD4">
      <w:trPr>
        <w:trHeight w:val="397"/>
      </w:trPr>
      <w:tc>
        <w:tcPr>
          <w:tcW w:w="340" w:type="dxa"/>
        </w:tcPr>
        <w:p w14:paraId="6E722B39" w14:textId="79792C8F" w:rsidR="00A87F56" w:rsidRPr="00D55628" w:rsidRDefault="00A87F56" w:rsidP="00D55628">
          <w:pPr>
            <w:pStyle w:val="FooterEven"/>
          </w:pPr>
          <w:r>
            <w:rPr>
              <w:noProof/>
            </w:rPr>
            <mc:AlternateContent>
              <mc:Choice Requires="wps">
                <w:drawing>
                  <wp:anchor distT="0" distB="0" distL="114300" distR="114300" simplePos="1" relativeHeight="251676672" behindDoc="0" locked="0" layoutInCell="0" allowOverlap="1" wp14:anchorId="38AF6941" wp14:editId="621842A2">
                    <wp:simplePos x="0" y="10229453"/>
                    <wp:positionH relativeFrom="page">
                      <wp:posOffset>0</wp:posOffset>
                    </wp:positionH>
                    <wp:positionV relativeFrom="page">
                      <wp:posOffset>10229215</wp:posOffset>
                    </wp:positionV>
                    <wp:extent cx="7560945" cy="273050"/>
                    <wp:effectExtent l="0" t="0" r="0" b="12700"/>
                    <wp:wrapNone/>
                    <wp:docPr id="41" name="MSIPCM36e44a7593c6fbfc903fc52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06DD2" w14:textId="423DC3FF"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AF6941" id="_x0000_t202" coordsize="21600,21600" o:spt="202" path="m,l,21600r21600,l21600,xe">
                    <v:stroke joinstyle="miter"/>
                    <v:path gradientshapeok="t" o:connecttype="rect"/>
                  </v:shapetype>
                  <v:shape id="MSIPCM36e44a7593c6fbfc903fc525" o:spid="_x0000_s1044"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JFGezAgAASwUA&#10;AA4AAAAAAAAAAAAAAAAALgIAAGRycy9lMm9Eb2MueG1sUEsBAi0AFAAGAAgAAAAhABFyp37fAAAA&#10;CwEAAA8AAAAAAAAAAAAAAAAADQUAAGRycy9kb3ducmV2LnhtbFBLBQYAAAAABAAEAPMAAAAZBgAA&#10;AAA=&#10;" o:allowincell="f" filled="f" stroked="f" strokeweight=".5pt">
                    <v:textbox inset=",0,,0">
                      <w:txbxContent>
                        <w:p w14:paraId="15606DD2" w14:textId="423DC3FF"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6E722B3A" w14:textId="77777777" w:rsidR="00A87F56" w:rsidRPr="00D55628" w:rsidRDefault="00A87F56" w:rsidP="00D55628">
          <w:pPr>
            <w:pStyle w:val="FooterEven"/>
          </w:pPr>
          <w:r w:rsidRPr="000A15E4">
            <w:rPr>
              <w:rStyle w:val="Bold"/>
            </w:rPr>
            <w:t>Title of document</w:t>
          </w:r>
          <w:r w:rsidRPr="00D55628">
            <w:t xml:space="preserve"> Subtitle</w:t>
          </w:r>
        </w:p>
      </w:tc>
    </w:tr>
  </w:tbl>
  <w:p w14:paraId="6E722B3C" w14:textId="77777777" w:rsidR="00A87F56" w:rsidRPr="008B6D45" w:rsidRDefault="00A87F56"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3D" w14:textId="73EEE8D9" w:rsidR="00A87F56" w:rsidRDefault="00A87F56">
    <w:pPr>
      <w:pStyle w:val="Footer"/>
    </w:pPr>
    <w:r>
      <w:rPr>
        <w:noProof/>
      </w:rPr>
      <mc:AlternateContent>
        <mc:Choice Requires="wps">
          <w:drawing>
            <wp:anchor distT="0" distB="0" distL="114300" distR="114300" simplePos="1" relativeHeight="251662336" behindDoc="0" locked="0" layoutInCell="0" allowOverlap="1" wp14:anchorId="2F67B97B" wp14:editId="1D1E857E">
              <wp:simplePos x="0" y="10229453"/>
              <wp:positionH relativeFrom="page">
                <wp:posOffset>0</wp:posOffset>
              </wp:positionH>
              <wp:positionV relativeFrom="page">
                <wp:posOffset>10229215</wp:posOffset>
              </wp:positionV>
              <wp:extent cx="7560945" cy="273050"/>
              <wp:effectExtent l="0" t="0" r="0" b="12700"/>
              <wp:wrapNone/>
              <wp:docPr id="29" name="MSIPCMba3241eea17df75a8c29cf1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C3304" w14:textId="6932A0C9"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67B97B" id="_x0000_t202" coordsize="21600,21600" o:spt="202" path="m,l,21600r21600,l21600,xe">
              <v:stroke joinstyle="miter"/>
              <v:path gradientshapeok="t" o:connecttype="rect"/>
            </v:shapetype>
            <v:shape id="MSIPCMba3241eea17df75a8c29cf1c" o:spid="_x0000_s1045" type="#_x0000_t202" alt="{&quot;HashCode&quot;:-1264680268,&quot;Height&quot;:842.0,&quot;Width&quot;:595.0,&quot;Placement&quot;:&quot;Footer&quot;,&quot;Index&quot;:&quot;Primary&quot;,&quot;Section&quot;:1,&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6KJq+sQIAAE8FAAAO&#10;AAAAAAAAAAAAAAAAAC4CAABkcnMvZTJvRG9jLnhtbFBLAQItABQABgAIAAAAIQARcqd+3wAAAAsB&#10;AAAPAAAAAAAAAAAAAAAAAAsFAABkcnMvZG93bnJldi54bWxQSwUGAAAAAAQABADzAAAAFwYAAAAA&#10;" o:allowincell="f" filled="f" stroked="f" strokeweight=".5pt">
              <v:textbox inset=",0,,0">
                <w:txbxContent>
                  <w:p w14:paraId="3F5C3304" w14:textId="6932A0C9"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3120" behindDoc="1" locked="1" layoutInCell="1" allowOverlap="1" wp14:anchorId="6E722B61" wp14:editId="6E722B6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9D" w14:textId="11107B1E" w:rsidR="00A87F56" w:rsidRPr="0001226A" w:rsidRDefault="00A87F5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2B61" id="Text Box 224" o:spid="_x0000_s1046"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E722B9D" w14:textId="11107B1E" w:rsidR="00A87F56" w:rsidRPr="0001226A" w:rsidRDefault="00A87F5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722B3E" w14:textId="77777777" w:rsidR="00A87F56" w:rsidRDefault="00A87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3F" w14:textId="4608B498" w:rsidR="00A87F56" w:rsidRDefault="00A87F56">
    <w:pPr>
      <w:pStyle w:val="Footer"/>
    </w:pPr>
    <w:r>
      <w:rPr>
        <w:noProof/>
      </w:rPr>
      <mc:AlternateContent>
        <mc:Choice Requires="wps">
          <w:drawing>
            <wp:anchor distT="0" distB="0" distL="114300" distR="114300" simplePos="0" relativeHeight="251669504" behindDoc="0" locked="0" layoutInCell="0" allowOverlap="1" wp14:anchorId="57050728" wp14:editId="4381BF3C">
              <wp:simplePos x="0" y="0"/>
              <wp:positionH relativeFrom="page">
                <wp:posOffset>0</wp:posOffset>
              </wp:positionH>
              <wp:positionV relativeFrom="page">
                <wp:posOffset>10229215</wp:posOffset>
              </wp:positionV>
              <wp:extent cx="7560945" cy="273050"/>
              <wp:effectExtent l="0" t="0" r="0" b="12700"/>
              <wp:wrapNone/>
              <wp:docPr id="37" name="MSIPCM5de743828dddffc9772935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FD2A6" w14:textId="1B29C43E"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050728" id="_x0000_t202" coordsize="21600,21600" o:spt="202" path="m,l,21600r21600,l21600,xe">
              <v:stroke joinstyle="miter"/>
              <v:path gradientshapeok="t" o:connecttype="rect"/>
            </v:shapetype>
            <v:shape id="MSIPCM5de743828dddffc97729355a" o:spid="_x0000_s1047" type="#_x0000_t202" alt="{&quot;HashCode&quot;:-1264680268,&quot;Height&quot;:842.0,&quot;Width&quot;:595.0,&quot;Placement&quot;:&quot;Footer&quot;,&quot;Index&quot;:&quot;FirstPage&quot;,&quot;Section&quot;:1,&quot;Top&quot;:0.0,&quot;Left&quot;:0.0}" style="position:absolute;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oSrKmzAgAAUQUA&#10;AA4AAAAAAAAAAAAAAAAALgIAAGRycy9lMm9Eb2MueG1sUEsBAi0AFAAGAAgAAAAhABFyp37fAAAA&#10;CwEAAA8AAAAAAAAAAAAAAAAADQUAAGRycy9kb3ducmV2LnhtbFBLBQYAAAAABAAEAPMAAAAZBgAA&#10;AAA=&#10;" o:allowincell="f" filled="f" stroked="f" strokeweight=".5pt">
              <v:textbox inset=",0,,0">
                <w:txbxContent>
                  <w:p w14:paraId="30EFD2A6" w14:textId="1B29C43E"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45952" behindDoc="1" locked="1" layoutInCell="1" allowOverlap="1" wp14:anchorId="6E722B63" wp14:editId="6E722B64">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41" w14:textId="77777777" w:rsidR="00A87F56" w:rsidRPr="00124E8F" w:rsidRDefault="00A87F56" w:rsidP="00124E8F">
    <w:pPr>
      <w:pStyle w:val="Footer"/>
    </w:pPr>
    <w:r w:rsidRPr="00D55628">
      <w:rPr>
        <w:noProof/>
      </w:rPr>
      <mc:AlternateContent>
        <mc:Choice Requires="wps">
          <w:drawing>
            <wp:anchor distT="0" distB="0" distL="114300" distR="114300" simplePos="0" relativeHeight="251637760" behindDoc="1" locked="1" layoutInCell="1" allowOverlap="1" wp14:anchorId="6E722B65" wp14:editId="6E722B6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9E" w14:textId="337DF1D9" w:rsidR="00A87F56" w:rsidRPr="0001226A" w:rsidRDefault="00A87F5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22B65" id="_x0000_t202" coordsize="21600,21600" o:spt="202" path="m,l,21600r21600,l21600,xe">
              <v:stroke joinstyle="miter"/>
              <v:path gradientshapeok="t" o:connecttype="rect"/>
            </v:shapetype>
            <v:shape id="Text Box 225" o:spid="_x0000_s1048" type="#_x0000_t202"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6E722B9E" w14:textId="337DF1D9" w:rsidR="00A87F56" w:rsidRPr="0001226A" w:rsidRDefault="00A87F5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43" w14:textId="77777777" w:rsidR="00A87F56" w:rsidRDefault="00A87F56">
    <w:pPr>
      <w:pStyle w:val="Footer"/>
    </w:pPr>
    <w:r w:rsidRPr="00D55628">
      <w:rPr>
        <w:noProof/>
      </w:rPr>
      <mc:AlternateContent>
        <mc:Choice Requires="wps">
          <w:drawing>
            <wp:anchor distT="0" distB="0" distL="114300" distR="114300" simplePos="0" relativeHeight="251636736" behindDoc="1" locked="1" layoutInCell="1" allowOverlap="1" wp14:anchorId="6E722B67" wp14:editId="6E722B6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9F" w14:textId="529A3C27" w:rsidR="00A87F56" w:rsidRPr="0001226A" w:rsidRDefault="00A87F5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22B67"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797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6E722B9F" w14:textId="529A3C27" w:rsidR="00A87F56" w:rsidRPr="0001226A" w:rsidRDefault="00A87F5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E722B44" w14:textId="77777777" w:rsidR="00A87F56" w:rsidRDefault="00A87F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87F56" w14:paraId="6E722B48" w14:textId="77777777" w:rsidTr="00211CA6">
      <w:trPr>
        <w:trHeight w:val="397"/>
      </w:trPr>
      <w:tc>
        <w:tcPr>
          <w:tcW w:w="340" w:type="dxa"/>
        </w:tcPr>
        <w:p w14:paraId="6E722B45" w14:textId="77777777" w:rsidR="00A87F56" w:rsidRPr="00D55628" w:rsidRDefault="00A87F56"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71B89260" w14:textId="77777777" w:rsidR="00A87F56" w:rsidRPr="00C73BA8" w:rsidRDefault="00A87F56" w:rsidP="00211CA6">
          <w:pPr>
            <w:pStyle w:val="FooterEven"/>
            <w:rPr>
              <w:b/>
              <w:bCs/>
            </w:rPr>
          </w:pPr>
          <w:r w:rsidRPr="00C73BA8">
            <w:rPr>
              <w:b/>
              <w:bCs/>
            </w:rPr>
            <w:t>ePlan Handbook</w:t>
          </w:r>
        </w:p>
        <w:p w14:paraId="6E722B47" w14:textId="5293CA52" w:rsidR="00A87F56" w:rsidRPr="00810C40" w:rsidRDefault="00A87F56" w:rsidP="00211CA6">
          <w:pPr>
            <w:pStyle w:val="FooterEven"/>
          </w:pPr>
          <w:r>
            <w:t>Version 2.3</w:t>
          </w:r>
        </w:p>
      </w:tc>
    </w:tr>
  </w:tbl>
  <w:p w14:paraId="6E722B49" w14:textId="77777777" w:rsidR="00A87F56" w:rsidRDefault="00A87F56" w:rsidP="00211CA6">
    <w:pPr>
      <w:pStyle w:val="FooterEven"/>
    </w:pPr>
    <w:r w:rsidRPr="00D55628">
      <w:rPr>
        <w:noProof/>
      </w:rPr>
      <mc:AlternateContent>
        <mc:Choice Requires="wps">
          <w:drawing>
            <wp:anchor distT="0" distB="0" distL="114300" distR="114300" simplePos="0" relativeHeight="251654144" behindDoc="1" locked="1" layoutInCell="1" allowOverlap="1" wp14:anchorId="6E722B69" wp14:editId="6E722B6A">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A0" w14:textId="6EE50C88" w:rsidR="00A87F56" w:rsidRPr="0001226A" w:rsidRDefault="00A87F56"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22B69"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VTEA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kanVTEAIA&#10;APQDAAAOAAAAAAAAAAAAAAAAAC4CAABkcnMvZTJvRG9jLnhtbFBLAQItABQABgAIAAAAIQA0xUTO&#10;2wAAAAYBAAAPAAAAAAAAAAAAAAAAAGoEAABkcnMvZG93bnJldi54bWxQSwUGAAAAAAQABADzAAAA&#10;cgUAAAAA&#10;" filled="f" stroked="f">
              <v:textbox>
                <w:txbxContent>
                  <w:p w14:paraId="6E722BA0" w14:textId="6EE50C88" w:rsidR="00A87F56" w:rsidRPr="0001226A" w:rsidRDefault="00A87F56"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722B4A" w14:textId="77777777" w:rsidR="00A87F56" w:rsidRPr="00211CA6" w:rsidRDefault="00A87F56"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87F56" w14:paraId="6E722B4E" w14:textId="77777777" w:rsidTr="00211CA6">
      <w:trPr>
        <w:trHeight w:val="397"/>
      </w:trPr>
      <w:tc>
        <w:tcPr>
          <w:tcW w:w="9071" w:type="dxa"/>
        </w:tcPr>
        <w:p w14:paraId="6E722B4B" w14:textId="3D428E2C" w:rsidR="00A87F56" w:rsidRDefault="00A87F56" w:rsidP="00211CA6">
          <w:pPr>
            <w:pStyle w:val="FooterOdd"/>
            <w:rPr>
              <w:rStyle w:val="Bold"/>
            </w:rPr>
          </w:pPr>
          <w:r>
            <w:rPr>
              <w:b/>
              <w:noProof/>
            </w:rPr>
            <mc:AlternateContent>
              <mc:Choice Requires="wps">
                <w:drawing>
                  <wp:anchor distT="0" distB="0" distL="114300" distR="114300" simplePos="0" relativeHeight="251677696" behindDoc="0" locked="0" layoutInCell="0" allowOverlap="1" wp14:anchorId="4327FCB8" wp14:editId="1CC74844">
                    <wp:simplePos x="0" y="0"/>
                    <wp:positionH relativeFrom="page">
                      <wp:posOffset>0</wp:posOffset>
                    </wp:positionH>
                    <wp:positionV relativeFrom="page">
                      <wp:posOffset>10229215</wp:posOffset>
                    </wp:positionV>
                    <wp:extent cx="7560945" cy="273050"/>
                    <wp:effectExtent l="0" t="0" r="0" b="12700"/>
                    <wp:wrapNone/>
                    <wp:docPr id="57" name="MSIPCM51d7443e9055a790fce79f1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A391AE" w14:textId="50C60D55"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27FCB8" id="_x0000_t202" coordsize="21600,21600" o:spt="202" path="m,l,21600r21600,l21600,xe">
                    <v:stroke joinstyle="miter"/>
                    <v:path gradientshapeok="t" o:connecttype="rect"/>
                  </v:shapetype>
                  <v:shape id="MSIPCM51d7443e9055a790fce79f13" o:spid="_x0000_s1051"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TgrIeLUCAABP&#10;BQAADgAAAAAAAAAAAAAAAAAuAgAAZHJzL2Uyb0RvYy54bWxQSwECLQAUAAYACAAAACEAEXKnft8A&#10;AAALAQAADwAAAAAAAAAAAAAAAAAPBQAAZHJzL2Rvd25yZXYueG1sUEsFBgAAAAAEAAQA8wAAABsG&#10;AAAAAA==&#10;" o:allowincell="f" filled="f" stroked="f" strokeweight=".5pt">
                    <v:textbox inset=",0,,0">
                      <w:txbxContent>
                        <w:p w14:paraId="4AA391AE" w14:textId="50C60D55"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ePlan Handbook</w:t>
          </w:r>
          <w:r>
            <w:rPr>
              <w:rStyle w:val="Bold"/>
            </w:rPr>
            <w:fldChar w:fldCharType="end"/>
          </w:r>
        </w:p>
        <w:p w14:paraId="6E722B4C" w14:textId="0AC59751" w:rsidR="00A87F56" w:rsidRPr="00CB1FB7" w:rsidRDefault="00A87F56" w:rsidP="00211CA6">
          <w:pPr>
            <w:pStyle w:val="FooterOdd"/>
            <w:rPr>
              <w:b/>
            </w:rPr>
          </w:pPr>
          <w:r>
            <w:t>Version 2.3</w:t>
          </w:r>
        </w:p>
      </w:tc>
      <w:tc>
        <w:tcPr>
          <w:tcW w:w="340" w:type="dxa"/>
        </w:tcPr>
        <w:p w14:paraId="6E722B4D" w14:textId="77777777" w:rsidR="00A87F56" w:rsidRPr="00D55628" w:rsidRDefault="00A87F56"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6E722B4F" w14:textId="77777777" w:rsidR="00A87F56" w:rsidRDefault="00A87F56" w:rsidP="00211CA6">
    <w:pPr>
      <w:pStyle w:val="Footer"/>
    </w:pPr>
    <w:r w:rsidRPr="00D55628">
      <w:rPr>
        <w:noProof/>
      </w:rPr>
      <mc:AlternateContent>
        <mc:Choice Requires="wps">
          <w:drawing>
            <wp:anchor distT="0" distB="0" distL="114300" distR="114300" simplePos="0" relativeHeight="251638784" behindDoc="1" locked="1" layoutInCell="1" allowOverlap="1" wp14:anchorId="6E722B6B" wp14:editId="6E722B6C">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A1" w14:textId="082974C5" w:rsidR="00A87F56" w:rsidRPr="0001226A" w:rsidRDefault="00A87F56"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2B6B" id="_x0000_s1052" type="#_x0000_t202" alt="Title: Background Watermark Image" style="position:absolute;margin-left:0;margin-top:0;width:595.3pt;height:141.45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d4MXsPAgAA&#10;9AMAAA4AAAAAAAAAAAAAAAAALgIAAGRycy9lMm9Eb2MueG1sUEsBAi0AFAAGAAgAAAAhADTFRM7b&#10;AAAABgEAAA8AAAAAAAAAAAAAAAAAaQQAAGRycy9kb3ducmV2LnhtbFBLBQYAAAAABAAEAPMAAABx&#10;BQAAAAA=&#10;" filled="f" stroked="f">
              <v:textbox>
                <w:txbxContent>
                  <w:p w14:paraId="6E722BA1" w14:textId="082974C5" w:rsidR="00A87F56" w:rsidRPr="0001226A" w:rsidRDefault="00A87F56"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722B50" w14:textId="77777777" w:rsidR="00A87F56" w:rsidRPr="00211CA6" w:rsidRDefault="00A87F56"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87F56" w14:paraId="6E722B5E" w14:textId="77777777" w:rsidTr="00DA089A">
      <w:trPr>
        <w:trHeight w:val="397"/>
      </w:trPr>
      <w:tc>
        <w:tcPr>
          <w:tcW w:w="9071" w:type="dxa"/>
        </w:tcPr>
        <w:p w14:paraId="6E722B5B" w14:textId="489CD53A" w:rsidR="00A87F56" w:rsidRDefault="00A87F56" w:rsidP="00DA089A">
          <w:pPr>
            <w:pStyle w:val="FooterOdd"/>
          </w:pPr>
          <w:r>
            <w:rPr>
              <w:noProof/>
            </w:rPr>
            <mc:AlternateContent>
              <mc:Choice Requires="wps">
                <w:drawing>
                  <wp:anchor distT="0" distB="0" distL="114300" distR="114300" simplePos="0" relativeHeight="251678720" behindDoc="0" locked="0" layoutInCell="0" allowOverlap="1" wp14:anchorId="43ACF966" wp14:editId="0006923E">
                    <wp:simplePos x="0" y="0"/>
                    <wp:positionH relativeFrom="page">
                      <wp:posOffset>0</wp:posOffset>
                    </wp:positionH>
                    <wp:positionV relativeFrom="page">
                      <wp:posOffset>10229215</wp:posOffset>
                    </wp:positionV>
                    <wp:extent cx="7560945" cy="273050"/>
                    <wp:effectExtent l="0" t="0" r="0" b="12700"/>
                    <wp:wrapNone/>
                    <wp:docPr id="298" name="MSIPCMd149486eba06214189a72934"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F43A5" w14:textId="42EFB0D2"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ACF966" id="_x0000_t202" coordsize="21600,21600" o:spt="202" path="m,l,21600r21600,l21600,xe">
                    <v:stroke joinstyle="miter"/>
                    <v:path gradientshapeok="t" o:connecttype="rect"/>
                  </v:shapetype>
                  <v:shape id="MSIPCMd149486eba06214189a72934" o:spid="_x0000_s1053"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SLKq47UCAABQ&#10;BQAADgAAAAAAAAAAAAAAAAAuAgAAZHJzL2Uyb0RvYy54bWxQSwECLQAUAAYACAAAACEAEXKnft8A&#10;AAALAQAADwAAAAAAAAAAAAAAAAAPBQAAZHJzL2Rvd25yZXYueG1sUEsFBgAAAAAEAAQA8wAAABsG&#10;AAAAAA==&#10;" o:allowincell="f" filled="f" stroked="f" strokeweight=".5pt">
                    <v:textbox inset=",0,,0">
                      <w:txbxContent>
                        <w:p w14:paraId="6F8F43A5" w14:textId="42EFB0D2" w:rsidR="00A87F56" w:rsidRPr="00AC16FA" w:rsidRDefault="00A87F56" w:rsidP="00AC16FA">
                          <w:pPr>
                            <w:jc w:val="center"/>
                            <w:rPr>
                              <w:rFonts w:ascii="Calibri" w:hAnsi="Calibri" w:cs="Calibri"/>
                              <w:color w:val="000000"/>
                              <w:sz w:val="24"/>
                            </w:rPr>
                          </w:pPr>
                          <w:r w:rsidRPr="00AC16FA">
                            <w:rPr>
                              <w:rFonts w:ascii="Calibri" w:hAnsi="Calibri" w:cs="Calibri"/>
                              <w:color w:val="000000"/>
                              <w:sz w:val="24"/>
                            </w:rPr>
                            <w:t>OFFICIAL</w:t>
                          </w:r>
                        </w:p>
                      </w:txbxContent>
                    </v:textbox>
                    <w10:wrap anchorx="page" anchory="page"/>
                  </v:shape>
                </w:pict>
              </mc:Fallback>
            </mc:AlternateContent>
          </w:r>
          <w:r>
            <w:t>ePlan Handbook</w:t>
          </w:r>
        </w:p>
        <w:p w14:paraId="6E722B5C" w14:textId="594AA4A3" w:rsidR="00A87F56" w:rsidRPr="00CB1FB7" w:rsidRDefault="00A87F56" w:rsidP="00DA089A">
          <w:pPr>
            <w:pStyle w:val="FooterOdd"/>
            <w:rPr>
              <w:b/>
            </w:rPr>
          </w:pPr>
          <w:r>
            <w:t>Version 2.3</w:t>
          </w:r>
        </w:p>
      </w:tc>
      <w:tc>
        <w:tcPr>
          <w:tcW w:w="340" w:type="dxa"/>
        </w:tcPr>
        <w:p w14:paraId="6E722B5D" w14:textId="77777777" w:rsidR="00A87F56" w:rsidRPr="00D55628" w:rsidRDefault="00A87F56" w:rsidP="00DA089A">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6E722B5F" w14:textId="77777777" w:rsidR="00A87F56" w:rsidRDefault="00A87F56" w:rsidP="00DA089A">
    <w:pPr>
      <w:pStyle w:val="Footer"/>
    </w:pPr>
    <w:r w:rsidRPr="00D55628">
      <w:rPr>
        <w:noProof/>
      </w:rPr>
      <mc:AlternateContent>
        <mc:Choice Requires="wps">
          <w:drawing>
            <wp:anchor distT="0" distB="0" distL="114300" distR="114300" simplePos="0" relativeHeight="251655168" behindDoc="1" locked="1" layoutInCell="1" allowOverlap="1" wp14:anchorId="6E722B6F" wp14:editId="6E722B70">
              <wp:simplePos x="0" y="0"/>
              <wp:positionH relativeFrom="page">
                <wp:align>center</wp:align>
              </wp:positionH>
              <wp:positionV relativeFrom="page">
                <wp:align>center</wp:align>
              </wp:positionV>
              <wp:extent cx="7560000" cy="1796400"/>
              <wp:effectExtent l="0" t="0" r="0" b="0"/>
              <wp:wrapNone/>
              <wp:docPr id="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2BA3" w14:textId="03DA6727" w:rsidR="00A87F56" w:rsidRPr="0001226A" w:rsidRDefault="00A87F56" w:rsidP="00DA089A">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2B6F" id="_x0000_s1054"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6DgIAAPQ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wZhOg4CAAD0&#10;AwAADgAAAAAAAAAAAAAAAAAuAgAAZHJzL2Uyb0RvYy54bWxQSwECLQAUAAYACAAAACEANMVEztsA&#10;AAAGAQAADwAAAAAAAAAAAAAAAABoBAAAZHJzL2Rvd25yZXYueG1sUEsFBgAAAAAEAAQA8wAAAHAF&#10;AAAAAA==&#10;" filled="f" stroked="f">
              <v:textbox>
                <w:txbxContent>
                  <w:p w14:paraId="6E722BA3" w14:textId="03DA6727" w:rsidR="00A87F56" w:rsidRPr="0001226A" w:rsidRDefault="00A87F56" w:rsidP="00DA089A">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722B60" w14:textId="77777777" w:rsidR="00A87F56" w:rsidRDefault="00A87F56" w:rsidP="00DA0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F94D5" w14:textId="77777777" w:rsidR="00A87F56" w:rsidRPr="008F5280" w:rsidRDefault="00A87F56" w:rsidP="008F5280">
      <w:pPr>
        <w:pStyle w:val="FootnoteSeparator"/>
      </w:pPr>
    </w:p>
  </w:footnote>
  <w:footnote w:type="continuationSeparator" w:id="0">
    <w:p w14:paraId="052ED08B" w14:textId="77777777" w:rsidR="00A87F56" w:rsidRDefault="00A87F56" w:rsidP="008F5280">
      <w:pPr>
        <w:pStyle w:val="FootnoteSeparator"/>
      </w:pPr>
    </w:p>
    <w:p w14:paraId="700322FC" w14:textId="77777777" w:rsidR="00A87F56" w:rsidRDefault="00A87F56"/>
  </w:footnote>
  <w:footnote w:type="continuationNotice" w:id="1">
    <w:p w14:paraId="232B0262" w14:textId="77777777" w:rsidR="00A87F56" w:rsidRDefault="00A87F56" w:rsidP="00D55628"/>
    <w:p w14:paraId="44072924" w14:textId="77777777" w:rsidR="00A87F56" w:rsidRDefault="00A87F56"/>
  </w:footnote>
  <w:footnote w:id="2">
    <w:p w14:paraId="163D1976" w14:textId="6AF994AE" w:rsidR="00A87F56" w:rsidRPr="007723ED" w:rsidRDefault="00A87F56" w:rsidP="00624EB7">
      <w:pPr>
        <w:pStyle w:val="FootnoteText"/>
      </w:pPr>
      <w:r w:rsidRPr="00DB1C28">
        <w:footnoteRef/>
      </w:r>
      <w:r>
        <w:t>.</w:t>
      </w:r>
      <w:r>
        <w:tab/>
        <w:t>Victorian Online Title System</w:t>
      </w:r>
    </w:p>
  </w:footnote>
  <w:footnote w:id="3">
    <w:p w14:paraId="1DE5F297" w14:textId="30B953FB" w:rsidR="00A87F56" w:rsidRDefault="00A87F56">
      <w:pPr>
        <w:pStyle w:val="FootnoteText"/>
      </w:pPr>
      <w:r>
        <w:rPr>
          <w:rStyle w:val="FootnoteReference"/>
        </w:rPr>
        <w:footnoteRef/>
      </w:r>
      <w:r>
        <w:t xml:space="preserve"> </w:t>
      </w:r>
      <w:r w:rsidRPr="00CC7C5C">
        <w:t>A sequential list of Line and/or Curve and/or Spiral elements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99D1" w14:textId="77777777" w:rsidR="00D07097" w:rsidRDefault="00D07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7AA6" w14:textId="77777777" w:rsidR="00D07097" w:rsidRDefault="00D07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CDCE" w14:textId="77777777" w:rsidR="00D07097" w:rsidRDefault="00D070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40" w14:textId="77777777" w:rsidR="00A87F56" w:rsidRPr="00DB0C35" w:rsidRDefault="00A87F56"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42" w14:textId="77777777" w:rsidR="00A87F56" w:rsidRDefault="00A87F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B59" w14:textId="77777777" w:rsidR="00A87F56" w:rsidRDefault="00A87F56" w:rsidP="00DA089A">
    <w:pPr>
      <w:pStyle w:val="Header"/>
    </w:pPr>
  </w:p>
  <w:p w14:paraId="6E722B5A" w14:textId="77777777" w:rsidR="00A87F56" w:rsidRPr="00393205" w:rsidRDefault="00A87F56" w:rsidP="00DA0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1135"/>
        </w:tabs>
        <w:ind w:left="1135" w:firstLine="0"/>
      </w:pPr>
    </w:lvl>
    <w:lvl w:ilvl="2">
      <w:start w:val="1"/>
      <w:numFmt w:val="decimal"/>
      <w:pStyle w:val="Heading3"/>
      <w:suff w:val="space"/>
      <w:lvlText w:val="%1.%2.%3"/>
      <w:lvlJc w:val="left"/>
      <w:pPr>
        <w:tabs>
          <w:tab w:val="num" w:pos="1844"/>
        </w:tabs>
        <w:ind w:left="1844"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81956F9"/>
    <w:multiLevelType w:val="hybridMultilevel"/>
    <w:tmpl w:val="4AFAB4CE"/>
    <w:lvl w:ilvl="0" w:tplc="90D84FC0">
      <w:start w:val="1"/>
      <w:numFmt w:val="bullet"/>
      <w:pStyle w:val="DSEBullet"/>
      <w:lvlText w:val=""/>
      <w:lvlJc w:val="left"/>
      <w:pPr>
        <w:tabs>
          <w:tab w:val="num" w:pos="720"/>
        </w:tabs>
        <w:ind w:left="720" w:hanging="360"/>
      </w:pPr>
      <w:rPr>
        <w:rFonts w:ascii="Wingdings" w:hAnsi="Wingdings" w:hint="default"/>
        <w:color w:val="626464"/>
        <w:sz w:val="18"/>
      </w:rPr>
    </w:lvl>
    <w:lvl w:ilvl="1" w:tplc="F6EC68EE">
      <w:start w:val="1"/>
      <w:numFmt w:val="bullet"/>
      <w:lvlText w:val=""/>
      <w:lvlJc w:val="left"/>
      <w:pPr>
        <w:tabs>
          <w:tab w:val="num" w:pos="1440"/>
        </w:tabs>
        <w:ind w:left="1440" w:hanging="360"/>
      </w:pPr>
      <w:rPr>
        <w:rFonts w:ascii="Symbol" w:hAnsi="Symbol" w:hint="default"/>
        <w:color w:val="auto"/>
        <w:sz w:val="19"/>
      </w:rPr>
    </w:lvl>
    <w:lvl w:ilvl="2" w:tplc="0C09000F">
      <w:start w:val="1"/>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901A4"/>
    <w:multiLevelType w:val="multilevel"/>
    <w:tmpl w:val="A36281D8"/>
    <w:name w:val="DELWP Headings"/>
    <w:numStyleLink w:val="DELWPHeadings"/>
  </w:abstractNum>
  <w:abstractNum w:abstractNumId="5" w15:restartNumberingAfterBreak="0">
    <w:nsid w:val="0BBC515B"/>
    <w:multiLevelType w:val="hybridMultilevel"/>
    <w:tmpl w:val="79067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A9E2"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200265"/>
    <w:multiLevelType w:val="multilevel"/>
    <w:tmpl w:val="C6CAAFAE"/>
    <w:lvl w:ilvl="0">
      <w:start w:val="1"/>
      <w:numFmt w:val="decimal"/>
      <w:pStyle w:val="DSEHA"/>
      <w:lvlText w:val="%1"/>
      <w:lvlJc w:val="left"/>
      <w:pPr>
        <w:tabs>
          <w:tab w:val="num" w:pos="851"/>
        </w:tabs>
        <w:ind w:left="851" w:hanging="851"/>
      </w:pPr>
      <w:rPr>
        <w:rFonts w:cs="System" w:hint="default"/>
      </w:rPr>
    </w:lvl>
    <w:lvl w:ilvl="1">
      <w:start w:val="1"/>
      <w:numFmt w:val="decimal"/>
      <w:pStyle w:val="DSEHB"/>
      <w:lvlText w:val="%1.%2"/>
      <w:lvlJc w:val="left"/>
      <w:pPr>
        <w:tabs>
          <w:tab w:val="num" w:pos="851"/>
        </w:tabs>
        <w:ind w:left="851" w:hanging="851"/>
      </w:pPr>
      <w:rPr>
        <w:rFonts w:cs="System" w:hint="default"/>
      </w:rPr>
    </w:lvl>
    <w:lvl w:ilvl="2">
      <w:start w:val="1"/>
      <w:numFmt w:val="decimal"/>
      <w:pStyle w:val="DSEHC"/>
      <w:lvlText w:val="%1.%2.%3"/>
      <w:lvlJc w:val="left"/>
      <w:pPr>
        <w:tabs>
          <w:tab w:val="num" w:pos="851"/>
        </w:tabs>
        <w:ind w:left="851" w:hanging="851"/>
      </w:pPr>
      <w:rPr>
        <w:rFonts w:cs="System" w:hint="default"/>
      </w:rPr>
    </w:lvl>
    <w:lvl w:ilvl="3">
      <w:start w:val="1"/>
      <w:numFmt w:val="decimal"/>
      <w:pStyle w:val="DSEHD"/>
      <w:lvlText w:val="%1.%2.%3.%4"/>
      <w:lvlJc w:val="left"/>
      <w:pPr>
        <w:tabs>
          <w:tab w:val="num" w:pos="851"/>
        </w:tabs>
        <w:ind w:left="851" w:hanging="851"/>
      </w:pPr>
      <w:rPr>
        <w:rFonts w:cs="System" w:hint="default"/>
      </w:rPr>
    </w:lvl>
    <w:lvl w:ilvl="4">
      <w:start w:val="1"/>
      <w:numFmt w:val="decimal"/>
      <w:lvlText w:val="%1.%2.%3.%4.%5"/>
      <w:lvlJc w:val="left"/>
      <w:pPr>
        <w:tabs>
          <w:tab w:val="num" w:pos="1134"/>
        </w:tabs>
        <w:ind w:left="1134" w:firstLine="0"/>
      </w:pPr>
      <w:rPr>
        <w:rFonts w:cs="System" w:hint="default"/>
      </w:rPr>
    </w:lvl>
    <w:lvl w:ilvl="5">
      <w:start w:val="1"/>
      <w:numFmt w:val="decimal"/>
      <w:lvlText w:val="%1.%2.%3.%4.%5.%6"/>
      <w:lvlJc w:val="left"/>
      <w:pPr>
        <w:tabs>
          <w:tab w:val="num" w:pos="1152"/>
        </w:tabs>
        <w:ind w:left="1152" w:hanging="1152"/>
      </w:pPr>
      <w:rPr>
        <w:rFonts w:cs="System" w:hint="default"/>
      </w:rPr>
    </w:lvl>
    <w:lvl w:ilvl="6">
      <w:start w:val="1"/>
      <w:numFmt w:val="decimal"/>
      <w:lvlText w:val="%1.%2.%3.%4.%5.%6.%7"/>
      <w:lvlJc w:val="left"/>
      <w:pPr>
        <w:tabs>
          <w:tab w:val="num" w:pos="1296"/>
        </w:tabs>
        <w:ind w:left="1296" w:hanging="1296"/>
      </w:pPr>
      <w:rPr>
        <w:rFonts w:cs="System" w:hint="default"/>
      </w:rPr>
    </w:lvl>
    <w:lvl w:ilvl="7">
      <w:start w:val="1"/>
      <w:numFmt w:val="upperLetter"/>
      <w:lvlText w:val="Appendix %8"/>
      <w:lvlJc w:val="left"/>
      <w:pPr>
        <w:tabs>
          <w:tab w:val="num" w:pos="1440"/>
        </w:tabs>
        <w:ind w:left="1440" w:hanging="1440"/>
      </w:pPr>
      <w:rPr>
        <w:rFonts w:cs="System" w:hint="default"/>
      </w:rPr>
    </w:lvl>
    <w:lvl w:ilvl="8">
      <w:start w:val="1"/>
      <w:numFmt w:val="decimal"/>
      <w:lvlText w:val="%8.%9"/>
      <w:lvlJc w:val="left"/>
      <w:pPr>
        <w:tabs>
          <w:tab w:val="num" w:pos="851"/>
        </w:tabs>
        <w:ind w:left="1584" w:hanging="1584"/>
      </w:pPr>
      <w:rPr>
        <w:rFonts w:cs="System"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986587"/>
    <w:multiLevelType w:val="multilevel"/>
    <w:tmpl w:val="B9E07D6E"/>
    <w:name w:val="DELWP Appendices"/>
    <w:numStyleLink w:val="DELWPAppendices"/>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A9E2"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6974AA8"/>
    <w:multiLevelType w:val="hybridMultilevel"/>
    <w:tmpl w:val="ACEA0B9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3"/>
  </w:num>
  <w:num w:numId="3">
    <w:abstractNumId w:val="26"/>
  </w:num>
  <w:num w:numId="4">
    <w:abstractNumId w:val="12"/>
  </w:num>
  <w:num w:numId="5">
    <w:abstractNumId w:val="8"/>
  </w:num>
  <w:num w:numId="6">
    <w:abstractNumId w:val="2"/>
  </w:num>
  <w:num w:numId="7">
    <w:abstractNumId w:val="24"/>
  </w:num>
  <w:num w:numId="8">
    <w:abstractNumId w:val="9"/>
  </w:num>
  <w:num w:numId="9">
    <w:abstractNumId w:val="13"/>
  </w:num>
  <w:num w:numId="10">
    <w:abstractNumId w:val="10"/>
  </w:num>
  <w:num w:numId="11">
    <w:abstractNumId w:val="17"/>
  </w:num>
  <w:num w:numId="12">
    <w:abstractNumId w:val="18"/>
  </w:num>
  <w:num w:numId="13">
    <w:abstractNumId w:val="1"/>
  </w:num>
  <w:num w:numId="14">
    <w:abstractNumId w:val="11"/>
  </w:num>
  <w:num w:numId="15">
    <w:abstractNumId w:val="4"/>
    <w:lvlOverride w:ilvl="0">
      <w:lvl w:ilvl="0">
        <w:start w:val="1"/>
        <w:numFmt w:val="decimal"/>
        <w:lvlRestart w:val="0"/>
        <w:pStyle w:val="Heading1"/>
        <w:suff w:val="space"/>
        <w:lvlText w:val="%1."/>
        <w:lvlJc w:val="left"/>
        <w:pPr>
          <w:tabs>
            <w:tab w:val="num" w:pos="0"/>
          </w:tabs>
          <w:ind w:left="0" w:firstLine="0"/>
        </w:pPr>
      </w:lvl>
    </w:lvlOverride>
    <w:lvlOverride w:ilvl="1">
      <w:lvl w:ilvl="1">
        <w:start w:val="1"/>
        <w:numFmt w:val="decimal"/>
        <w:pStyle w:val="Heading2"/>
        <w:suff w:val="space"/>
        <w:lvlText w:val="%1.%2"/>
        <w:lvlJc w:val="left"/>
        <w:pPr>
          <w:tabs>
            <w:tab w:val="num" w:pos="1135"/>
          </w:tabs>
          <w:ind w:left="1135" w:firstLine="0"/>
        </w:pPr>
      </w:lvl>
    </w:lvlOverride>
    <w:lvlOverride w:ilvl="2">
      <w:lvl w:ilvl="2">
        <w:start w:val="1"/>
        <w:numFmt w:val="decimal"/>
        <w:pStyle w:val="Heading3"/>
        <w:suff w:val="space"/>
        <w:lvlText w:val="%1.%2.%3"/>
        <w:lvlJc w:val="left"/>
        <w:pPr>
          <w:tabs>
            <w:tab w:val="num" w:pos="1844"/>
          </w:tabs>
          <w:ind w:left="1844" w:firstLine="0"/>
        </w:pPr>
      </w:lvl>
    </w:lvlOverride>
  </w:num>
  <w:num w:numId="16">
    <w:abstractNumId w:val="16"/>
  </w:num>
  <w:num w:numId="17">
    <w:abstractNumId w:val="3"/>
  </w:num>
  <w:num w:numId="18">
    <w:abstractNumId w:val="25"/>
  </w:num>
  <w:num w:numId="19">
    <w:abstractNumId w:val="7"/>
  </w:num>
  <w:num w:numId="20">
    <w:abstractNumId w:val="0"/>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Corporate"/>
    <w:docVar w:name="TOC" w:val="True"/>
    <w:docVar w:name="TOCNew" w:val="True"/>
    <w:docVar w:name="Version" w:val="1"/>
  </w:docVars>
  <w:rsids>
    <w:rsidRoot w:val="001549EE"/>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060"/>
    <w:rsid w:val="00006769"/>
    <w:rsid w:val="000068D4"/>
    <w:rsid w:val="00006A2C"/>
    <w:rsid w:val="00006F08"/>
    <w:rsid w:val="000079BC"/>
    <w:rsid w:val="00010A57"/>
    <w:rsid w:val="00010AAD"/>
    <w:rsid w:val="00010E3F"/>
    <w:rsid w:val="00010FAD"/>
    <w:rsid w:val="0001107C"/>
    <w:rsid w:val="000110CE"/>
    <w:rsid w:val="000114BD"/>
    <w:rsid w:val="000118FD"/>
    <w:rsid w:val="00011F39"/>
    <w:rsid w:val="0001226A"/>
    <w:rsid w:val="00012710"/>
    <w:rsid w:val="0001297D"/>
    <w:rsid w:val="00012B94"/>
    <w:rsid w:val="00012E66"/>
    <w:rsid w:val="00012EC2"/>
    <w:rsid w:val="00013360"/>
    <w:rsid w:val="0001362A"/>
    <w:rsid w:val="0001389C"/>
    <w:rsid w:val="0001393A"/>
    <w:rsid w:val="00013BAE"/>
    <w:rsid w:val="00013DC6"/>
    <w:rsid w:val="0001466C"/>
    <w:rsid w:val="00014E03"/>
    <w:rsid w:val="00014E15"/>
    <w:rsid w:val="00015078"/>
    <w:rsid w:val="00015BB6"/>
    <w:rsid w:val="00016478"/>
    <w:rsid w:val="00016C60"/>
    <w:rsid w:val="000171F8"/>
    <w:rsid w:val="000171FD"/>
    <w:rsid w:val="00017669"/>
    <w:rsid w:val="00017D91"/>
    <w:rsid w:val="00020DB2"/>
    <w:rsid w:val="00021359"/>
    <w:rsid w:val="00021A33"/>
    <w:rsid w:val="00021CF5"/>
    <w:rsid w:val="0002261E"/>
    <w:rsid w:val="000227DA"/>
    <w:rsid w:val="00022E7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A9F"/>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6CB"/>
    <w:rsid w:val="00035B4E"/>
    <w:rsid w:val="00035F72"/>
    <w:rsid w:val="00035FD9"/>
    <w:rsid w:val="0003606D"/>
    <w:rsid w:val="000362D6"/>
    <w:rsid w:val="00036908"/>
    <w:rsid w:val="00036A70"/>
    <w:rsid w:val="00036C05"/>
    <w:rsid w:val="00036FBD"/>
    <w:rsid w:val="00037072"/>
    <w:rsid w:val="00037CE2"/>
    <w:rsid w:val="00037F21"/>
    <w:rsid w:val="00037F49"/>
    <w:rsid w:val="00037F81"/>
    <w:rsid w:val="00040BDB"/>
    <w:rsid w:val="0004113A"/>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260"/>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C82"/>
    <w:rsid w:val="000620DA"/>
    <w:rsid w:val="000626EE"/>
    <w:rsid w:val="00062985"/>
    <w:rsid w:val="00063623"/>
    <w:rsid w:val="00063E71"/>
    <w:rsid w:val="000640A9"/>
    <w:rsid w:val="0006422E"/>
    <w:rsid w:val="00064489"/>
    <w:rsid w:val="00064B3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0980"/>
    <w:rsid w:val="0009125C"/>
    <w:rsid w:val="000913AD"/>
    <w:rsid w:val="00091F49"/>
    <w:rsid w:val="0009214D"/>
    <w:rsid w:val="00092A5A"/>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97E94"/>
    <w:rsid w:val="000A0179"/>
    <w:rsid w:val="000A04B4"/>
    <w:rsid w:val="000A055B"/>
    <w:rsid w:val="000A059B"/>
    <w:rsid w:val="000A05D6"/>
    <w:rsid w:val="000A09AD"/>
    <w:rsid w:val="000A0D74"/>
    <w:rsid w:val="000A1512"/>
    <w:rsid w:val="000A15E4"/>
    <w:rsid w:val="000A16B0"/>
    <w:rsid w:val="000A183B"/>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5F4"/>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427"/>
    <w:rsid w:val="000C4E6D"/>
    <w:rsid w:val="000C55BE"/>
    <w:rsid w:val="000C57F2"/>
    <w:rsid w:val="000C6231"/>
    <w:rsid w:val="000C707C"/>
    <w:rsid w:val="000C7566"/>
    <w:rsid w:val="000C7611"/>
    <w:rsid w:val="000D050A"/>
    <w:rsid w:val="000D0526"/>
    <w:rsid w:val="000D06EA"/>
    <w:rsid w:val="000D0A99"/>
    <w:rsid w:val="000D0CA4"/>
    <w:rsid w:val="000D1A7B"/>
    <w:rsid w:val="000D1E7B"/>
    <w:rsid w:val="000D2340"/>
    <w:rsid w:val="000D2526"/>
    <w:rsid w:val="000D27EC"/>
    <w:rsid w:val="000D2813"/>
    <w:rsid w:val="000D3159"/>
    <w:rsid w:val="000D3282"/>
    <w:rsid w:val="000D3AE8"/>
    <w:rsid w:val="000D3B59"/>
    <w:rsid w:val="000D3D33"/>
    <w:rsid w:val="000D3E39"/>
    <w:rsid w:val="000D3F7B"/>
    <w:rsid w:val="000D42D6"/>
    <w:rsid w:val="000D464F"/>
    <w:rsid w:val="000D4EC1"/>
    <w:rsid w:val="000D66D1"/>
    <w:rsid w:val="000D6DC7"/>
    <w:rsid w:val="000D703A"/>
    <w:rsid w:val="000D7202"/>
    <w:rsid w:val="000D7482"/>
    <w:rsid w:val="000D76D9"/>
    <w:rsid w:val="000D7891"/>
    <w:rsid w:val="000D7E1F"/>
    <w:rsid w:val="000E01C1"/>
    <w:rsid w:val="000E01D0"/>
    <w:rsid w:val="000E0E4E"/>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3EF7"/>
    <w:rsid w:val="000E46BB"/>
    <w:rsid w:val="000E4B54"/>
    <w:rsid w:val="000E53BD"/>
    <w:rsid w:val="000E55A2"/>
    <w:rsid w:val="000E5F4E"/>
    <w:rsid w:val="000E6684"/>
    <w:rsid w:val="000E6777"/>
    <w:rsid w:val="000E6F9B"/>
    <w:rsid w:val="000E7410"/>
    <w:rsid w:val="000E7936"/>
    <w:rsid w:val="000F03BC"/>
    <w:rsid w:val="000F0A47"/>
    <w:rsid w:val="000F0D60"/>
    <w:rsid w:val="000F147D"/>
    <w:rsid w:val="000F1A3A"/>
    <w:rsid w:val="000F1A53"/>
    <w:rsid w:val="000F1A5A"/>
    <w:rsid w:val="000F1D45"/>
    <w:rsid w:val="000F1FA4"/>
    <w:rsid w:val="000F2014"/>
    <w:rsid w:val="000F2194"/>
    <w:rsid w:val="000F2308"/>
    <w:rsid w:val="000F24B2"/>
    <w:rsid w:val="000F306B"/>
    <w:rsid w:val="000F31D9"/>
    <w:rsid w:val="000F36CC"/>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202"/>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B98"/>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7FF"/>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9DA"/>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7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5D8"/>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6F38"/>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9EE"/>
    <w:rsid w:val="00154C0E"/>
    <w:rsid w:val="00154F44"/>
    <w:rsid w:val="00155B6F"/>
    <w:rsid w:val="001562D9"/>
    <w:rsid w:val="0015661D"/>
    <w:rsid w:val="001568CE"/>
    <w:rsid w:val="00156A81"/>
    <w:rsid w:val="00156F4A"/>
    <w:rsid w:val="00157E61"/>
    <w:rsid w:val="00157E78"/>
    <w:rsid w:val="001601C2"/>
    <w:rsid w:val="00160ED7"/>
    <w:rsid w:val="001619E0"/>
    <w:rsid w:val="00161D15"/>
    <w:rsid w:val="00161E60"/>
    <w:rsid w:val="00162B86"/>
    <w:rsid w:val="00162E29"/>
    <w:rsid w:val="0016301C"/>
    <w:rsid w:val="0016310E"/>
    <w:rsid w:val="0016334C"/>
    <w:rsid w:val="00163536"/>
    <w:rsid w:val="001635A6"/>
    <w:rsid w:val="00163E14"/>
    <w:rsid w:val="00164055"/>
    <w:rsid w:val="001643F3"/>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6EC"/>
    <w:rsid w:val="00177AC3"/>
    <w:rsid w:val="00177B82"/>
    <w:rsid w:val="00177F23"/>
    <w:rsid w:val="00180234"/>
    <w:rsid w:val="001811ED"/>
    <w:rsid w:val="00181227"/>
    <w:rsid w:val="0018138B"/>
    <w:rsid w:val="0018157F"/>
    <w:rsid w:val="001819E5"/>
    <w:rsid w:val="00182759"/>
    <w:rsid w:val="0018296A"/>
    <w:rsid w:val="00182986"/>
    <w:rsid w:val="00183008"/>
    <w:rsid w:val="00183265"/>
    <w:rsid w:val="001835F8"/>
    <w:rsid w:val="00183DC3"/>
    <w:rsid w:val="00183F0D"/>
    <w:rsid w:val="0018400C"/>
    <w:rsid w:val="00184D8A"/>
    <w:rsid w:val="00184FE9"/>
    <w:rsid w:val="00185004"/>
    <w:rsid w:val="001856A2"/>
    <w:rsid w:val="0018593D"/>
    <w:rsid w:val="00185D75"/>
    <w:rsid w:val="00185F4B"/>
    <w:rsid w:val="0018600C"/>
    <w:rsid w:val="0018616D"/>
    <w:rsid w:val="00186DC8"/>
    <w:rsid w:val="00186ECA"/>
    <w:rsid w:val="00187062"/>
    <w:rsid w:val="00187485"/>
    <w:rsid w:val="00187860"/>
    <w:rsid w:val="00187A24"/>
    <w:rsid w:val="00190073"/>
    <w:rsid w:val="00190242"/>
    <w:rsid w:val="00190728"/>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D73"/>
    <w:rsid w:val="00197033"/>
    <w:rsid w:val="0019725F"/>
    <w:rsid w:val="00197717"/>
    <w:rsid w:val="001977C0"/>
    <w:rsid w:val="00197F7F"/>
    <w:rsid w:val="001A016B"/>
    <w:rsid w:val="001A0827"/>
    <w:rsid w:val="001A0EF8"/>
    <w:rsid w:val="001A13E9"/>
    <w:rsid w:val="001A150E"/>
    <w:rsid w:val="001A18D2"/>
    <w:rsid w:val="001A1F4A"/>
    <w:rsid w:val="001A245B"/>
    <w:rsid w:val="001A25AC"/>
    <w:rsid w:val="001A37A6"/>
    <w:rsid w:val="001A4197"/>
    <w:rsid w:val="001A45A0"/>
    <w:rsid w:val="001A4BB8"/>
    <w:rsid w:val="001A509D"/>
    <w:rsid w:val="001A50A5"/>
    <w:rsid w:val="001A548E"/>
    <w:rsid w:val="001A5625"/>
    <w:rsid w:val="001A5E71"/>
    <w:rsid w:val="001A646C"/>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18A"/>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2FF5"/>
    <w:rsid w:val="001E3511"/>
    <w:rsid w:val="001E3642"/>
    <w:rsid w:val="001E3DBD"/>
    <w:rsid w:val="001E4751"/>
    <w:rsid w:val="001E4938"/>
    <w:rsid w:val="001E4CD8"/>
    <w:rsid w:val="001E4FB6"/>
    <w:rsid w:val="001E53A9"/>
    <w:rsid w:val="001E55D5"/>
    <w:rsid w:val="001E56C2"/>
    <w:rsid w:val="001E589C"/>
    <w:rsid w:val="001E6920"/>
    <w:rsid w:val="001E693A"/>
    <w:rsid w:val="001E6EC8"/>
    <w:rsid w:val="001E7093"/>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3F6"/>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542"/>
    <w:rsid w:val="00203733"/>
    <w:rsid w:val="0020390A"/>
    <w:rsid w:val="00203A4C"/>
    <w:rsid w:val="002041DB"/>
    <w:rsid w:val="0020460C"/>
    <w:rsid w:val="00205553"/>
    <w:rsid w:val="0020587F"/>
    <w:rsid w:val="002059C8"/>
    <w:rsid w:val="002059CD"/>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72E"/>
    <w:rsid w:val="0022721E"/>
    <w:rsid w:val="0022774F"/>
    <w:rsid w:val="00227B32"/>
    <w:rsid w:val="00227DF6"/>
    <w:rsid w:val="0023007D"/>
    <w:rsid w:val="002302F5"/>
    <w:rsid w:val="00230478"/>
    <w:rsid w:val="0023084B"/>
    <w:rsid w:val="00231311"/>
    <w:rsid w:val="0023151E"/>
    <w:rsid w:val="00231979"/>
    <w:rsid w:val="00231DBA"/>
    <w:rsid w:val="0023219B"/>
    <w:rsid w:val="0023230E"/>
    <w:rsid w:val="002324CD"/>
    <w:rsid w:val="00232543"/>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E99"/>
    <w:rsid w:val="002454C8"/>
    <w:rsid w:val="00245790"/>
    <w:rsid w:val="002458B0"/>
    <w:rsid w:val="00245971"/>
    <w:rsid w:val="00245CE9"/>
    <w:rsid w:val="00245E00"/>
    <w:rsid w:val="00246012"/>
    <w:rsid w:val="00247AEE"/>
    <w:rsid w:val="00247B52"/>
    <w:rsid w:val="00247E49"/>
    <w:rsid w:val="00247EB2"/>
    <w:rsid w:val="00250568"/>
    <w:rsid w:val="002507C7"/>
    <w:rsid w:val="00250A2B"/>
    <w:rsid w:val="002511AF"/>
    <w:rsid w:val="00251AF9"/>
    <w:rsid w:val="00251BF4"/>
    <w:rsid w:val="00252079"/>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5E"/>
    <w:rsid w:val="00260781"/>
    <w:rsid w:val="00260992"/>
    <w:rsid w:val="00260A76"/>
    <w:rsid w:val="00260FC1"/>
    <w:rsid w:val="002611D2"/>
    <w:rsid w:val="002614DA"/>
    <w:rsid w:val="00261BDD"/>
    <w:rsid w:val="00261C51"/>
    <w:rsid w:val="00261DCD"/>
    <w:rsid w:val="0026285F"/>
    <w:rsid w:val="00262E05"/>
    <w:rsid w:val="00262E69"/>
    <w:rsid w:val="00263103"/>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D17"/>
    <w:rsid w:val="00271292"/>
    <w:rsid w:val="00271B90"/>
    <w:rsid w:val="00271BC9"/>
    <w:rsid w:val="00272039"/>
    <w:rsid w:val="00272184"/>
    <w:rsid w:val="00272283"/>
    <w:rsid w:val="0027244F"/>
    <w:rsid w:val="00272A26"/>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82"/>
    <w:rsid w:val="002770AD"/>
    <w:rsid w:val="00277171"/>
    <w:rsid w:val="002779C6"/>
    <w:rsid w:val="00277B3D"/>
    <w:rsid w:val="00277BAB"/>
    <w:rsid w:val="0028044C"/>
    <w:rsid w:val="0028048B"/>
    <w:rsid w:val="0028091B"/>
    <w:rsid w:val="0028111A"/>
    <w:rsid w:val="002812CB"/>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8CA"/>
    <w:rsid w:val="00290935"/>
    <w:rsid w:val="002913D6"/>
    <w:rsid w:val="002914D3"/>
    <w:rsid w:val="0029185F"/>
    <w:rsid w:val="00291BB4"/>
    <w:rsid w:val="002924FB"/>
    <w:rsid w:val="002925DE"/>
    <w:rsid w:val="00292C66"/>
    <w:rsid w:val="0029318B"/>
    <w:rsid w:val="00293463"/>
    <w:rsid w:val="00293680"/>
    <w:rsid w:val="00293EDC"/>
    <w:rsid w:val="002940DF"/>
    <w:rsid w:val="002942A8"/>
    <w:rsid w:val="0029457A"/>
    <w:rsid w:val="00294BC0"/>
    <w:rsid w:val="00294C04"/>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4AF"/>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4E27"/>
    <w:rsid w:val="002B509A"/>
    <w:rsid w:val="002B5287"/>
    <w:rsid w:val="002B553B"/>
    <w:rsid w:val="002B5718"/>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549"/>
    <w:rsid w:val="002C223F"/>
    <w:rsid w:val="002C25A0"/>
    <w:rsid w:val="002C25B6"/>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05"/>
    <w:rsid w:val="002D3B57"/>
    <w:rsid w:val="002D3F88"/>
    <w:rsid w:val="002D4193"/>
    <w:rsid w:val="002D4531"/>
    <w:rsid w:val="002D47E6"/>
    <w:rsid w:val="002D4B67"/>
    <w:rsid w:val="002D517F"/>
    <w:rsid w:val="002D5353"/>
    <w:rsid w:val="002D5398"/>
    <w:rsid w:val="002D5584"/>
    <w:rsid w:val="002D5767"/>
    <w:rsid w:val="002D65F7"/>
    <w:rsid w:val="002D66F5"/>
    <w:rsid w:val="002D687C"/>
    <w:rsid w:val="002D6A84"/>
    <w:rsid w:val="002D6B9C"/>
    <w:rsid w:val="002D6C05"/>
    <w:rsid w:val="002D6DD6"/>
    <w:rsid w:val="002D70B7"/>
    <w:rsid w:val="002D7C5A"/>
    <w:rsid w:val="002D7CBA"/>
    <w:rsid w:val="002E0210"/>
    <w:rsid w:val="002E0666"/>
    <w:rsid w:val="002E0CE5"/>
    <w:rsid w:val="002E17D6"/>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3CA"/>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6F77"/>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8AC"/>
    <w:rsid w:val="00305AF5"/>
    <w:rsid w:val="00306030"/>
    <w:rsid w:val="00306780"/>
    <w:rsid w:val="00306796"/>
    <w:rsid w:val="00306B0C"/>
    <w:rsid w:val="00307236"/>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2D44"/>
    <w:rsid w:val="00313432"/>
    <w:rsid w:val="00313587"/>
    <w:rsid w:val="00313AA4"/>
    <w:rsid w:val="003140E6"/>
    <w:rsid w:val="00314485"/>
    <w:rsid w:val="003145C4"/>
    <w:rsid w:val="00314EA8"/>
    <w:rsid w:val="0031508F"/>
    <w:rsid w:val="00315133"/>
    <w:rsid w:val="0031528F"/>
    <w:rsid w:val="0031535C"/>
    <w:rsid w:val="0031546D"/>
    <w:rsid w:val="00315585"/>
    <w:rsid w:val="00315622"/>
    <w:rsid w:val="00315855"/>
    <w:rsid w:val="00315CFC"/>
    <w:rsid w:val="00315F65"/>
    <w:rsid w:val="00316EE5"/>
    <w:rsid w:val="0031755E"/>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2A"/>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37A"/>
    <w:rsid w:val="0034750A"/>
    <w:rsid w:val="00347BA8"/>
    <w:rsid w:val="00350C48"/>
    <w:rsid w:val="00350E09"/>
    <w:rsid w:val="003511D3"/>
    <w:rsid w:val="00351B24"/>
    <w:rsid w:val="00352130"/>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E29"/>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1EBE"/>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E6F"/>
    <w:rsid w:val="00382150"/>
    <w:rsid w:val="00382225"/>
    <w:rsid w:val="003823DC"/>
    <w:rsid w:val="00382FB5"/>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E00"/>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32F"/>
    <w:rsid w:val="003D142B"/>
    <w:rsid w:val="003D1E04"/>
    <w:rsid w:val="003D25C4"/>
    <w:rsid w:val="003D264B"/>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0E0"/>
    <w:rsid w:val="003E4332"/>
    <w:rsid w:val="003E506E"/>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4DB"/>
    <w:rsid w:val="0040281F"/>
    <w:rsid w:val="00402AAA"/>
    <w:rsid w:val="00402F90"/>
    <w:rsid w:val="00403185"/>
    <w:rsid w:val="004031E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B57"/>
    <w:rsid w:val="00407C9B"/>
    <w:rsid w:val="0041001A"/>
    <w:rsid w:val="00410504"/>
    <w:rsid w:val="00410A0F"/>
    <w:rsid w:val="00410BB0"/>
    <w:rsid w:val="00410DD1"/>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012"/>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ADE"/>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0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5E6A"/>
    <w:rsid w:val="004561E6"/>
    <w:rsid w:val="0045626E"/>
    <w:rsid w:val="0045701C"/>
    <w:rsid w:val="00457135"/>
    <w:rsid w:val="0045714E"/>
    <w:rsid w:val="0045724E"/>
    <w:rsid w:val="004574E4"/>
    <w:rsid w:val="004575A6"/>
    <w:rsid w:val="004576B7"/>
    <w:rsid w:val="004578A8"/>
    <w:rsid w:val="00457E4C"/>
    <w:rsid w:val="004606CB"/>
    <w:rsid w:val="00460878"/>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218"/>
    <w:rsid w:val="00464498"/>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CAE"/>
    <w:rsid w:val="00476D9E"/>
    <w:rsid w:val="00477146"/>
    <w:rsid w:val="004772B4"/>
    <w:rsid w:val="004778C7"/>
    <w:rsid w:val="00477A42"/>
    <w:rsid w:val="0048018C"/>
    <w:rsid w:val="0048066C"/>
    <w:rsid w:val="0048087A"/>
    <w:rsid w:val="00480A9E"/>
    <w:rsid w:val="00480DA7"/>
    <w:rsid w:val="0048154D"/>
    <w:rsid w:val="0048157D"/>
    <w:rsid w:val="0048178F"/>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902"/>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1F6C"/>
    <w:rsid w:val="004922A5"/>
    <w:rsid w:val="004925EC"/>
    <w:rsid w:val="00492BF1"/>
    <w:rsid w:val="00492C0D"/>
    <w:rsid w:val="00492CD9"/>
    <w:rsid w:val="0049412F"/>
    <w:rsid w:val="004942B6"/>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160C"/>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727"/>
    <w:rsid w:val="004A69C8"/>
    <w:rsid w:val="004A6C97"/>
    <w:rsid w:val="004A79D7"/>
    <w:rsid w:val="004A7AA8"/>
    <w:rsid w:val="004A7F29"/>
    <w:rsid w:val="004B04F4"/>
    <w:rsid w:val="004B0796"/>
    <w:rsid w:val="004B09F7"/>
    <w:rsid w:val="004B0E07"/>
    <w:rsid w:val="004B0E1F"/>
    <w:rsid w:val="004B10EC"/>
    <w:rsid w:val="004B141F"/>
    <w:rsid w:val="004B1491"/>
    <w:rsid w:val="004B157D"/>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439"/>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DB6"/>
    <w:rsid w:val="004D6506"/>
    <w:rsid w:val="004D6C28"/>
    <w:rsid w:val="004D6FAF"/>
    <w:rsid w:val="004D70A6"/>
    <w:rsid w:val="004D7FA5"/>
    <w:rsid w:val="004D7FEB"/>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B82"/>
    <w:rsid w:val="004E313A"/>
    <w:rsid w:val="004E3C09"/>
    <w:rsid w:val="004E3CC5"/>
    <w:rsid w:val="004E3F91"/>
    <w:rsid w:val="004E3FA6"/>
    <w:rsid w:val="004E4B5E"/>
    <w:rsid w:val="004E52B6"/>
    <w:rsid w:val="004E53E9"/>
    <w:rsid w:val="004E565A"/>
    <w:rsid w:val="004E6424"/>
    <w:rsid w:val="004E6426"/>
    <w:rsid w:val="004E657B"/>
    <w:rsid w:val="004E6F7C"/>
    <w:rsid w:val="004E7C88"/>
    <w:rsid w:val="004E7CCE"/>
    <w:rsid w:val="004E7EC9"/>
    <w:rsid w:val="004E7F3B"/>
    <w:rsid w:val="004F049C"/>
    <w:rsid w:val="004F07F4"/>
    <w:rsid w:val="004F091D"/>
    <w:rsid w:val="004F0A66"/>
    <w:rsid w:val="004F0C25"/>
    <w:rsid w:val="004F0D15"/>
    <w:rsid w:val="004F0DD8"/>
    <w:rsid w:val="004F1002"/>
    <w:rsid w:val="004F11A9"/>
    <w:rsid w:val="004F1382"/>
    <w:rsid w:val="004F1B1E"/>
    <w:rsid w:val="004F1CF9"/>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3F0"/>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4E7"/>
    <w:rsid w:val="00523C38"/>
    <w:rsid w:val="0052438E"/>
    <w:rsid w:val="00524932"/>
    <w:rsid w:val="00524FBC"/>
    <w:rsid w:val="00525210"/>
    <w:rsid w:val="00525B0A"/>
    <w:rsid w:val="0052624A"/>
    <w:rsid w:val="00526266"/>
    <w:rsid w:val="00526493"/>
    <w:rsid w:val="00526A07"/>
    <w:rsid w:val="00526A2E"/>
    <w:rsid w:val="00526EBE"/>
    <w:rsid w:val="00526F6C"/>
    <w:rsid w:val="00527730"/>
    <w:rsid w:val="005302CE"/>
    <w:rsid w:val="00530BC0"/>
    <w:rsid w:val="00530E1E"/>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6F82"/>
    <w:rsid w:val="00537024"/>
    <w:rsid w:val="0053708A"/>
    <w:rsid w:val="00537261"/>
    <w:rsid w:val="0053770A"/>
    <w:rsid w:val="005379C2"/>
    <w:rsid w:val="00537E54"/>
    <w:rsid w:val="00537E60"/>
    <w:rsid w:val="0054010B"/>
    <w:rsid w:val="005402B2"/>
    <w:rsid w:val="00540758"/>
    <w:rsid w:val="00540776"/>
    <w:rsid w:val="005407D4"/>
    <w:rsid w:val="005412C9"/>
    <w:rsid w:val="005414E2"/>
    <w:rsid w:val="0054160D"/>
    <w:rsid w:val="005416A2"/>
    <w:rsid w:val="00541EB7"/>
    <w:rsid w:val="005425C1"/>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5B7"/>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1628"/>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0DA2"/>
    <w:rsid w:val="00591309"/>
    <w:rsid w:val="00591420"/>
    <w:rsid w:val="005915F9"/>
    <w:rsid w:val="00591AA9"/>
    <w:rsid w:val="00591CE2"/>
    <w:rsid w:val="005922AA"/>
    <w:rsid w:val="00592D66"/>
    <w:rsid w:val="00592E64"/>
    <w:rsid w:val="00593021"/>
    <w:rsid w:val="005930BC"/>
    <w:rsid w:val="005938B8"/>
    <w:rsid w:val="00593D27"/>
    <w:rsid w:val="0059412D"/>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997"/>
    <w:rsid w:val="005A7264"/>
    <w:rsid w:val="005A74DB"/>
    <w:rsid w:val="005A74EC"/>
    <w:rsid w:val="005A78C7"/>
    <w:rsid w:val="005A7E99"/>
    <w:rsid w:val="005B07F8"/>
    <w:rsid w:val="005B0981"/>
    <w:rsid w:val="005B0D42"/>
    <w:rsid w:val="005B1133"/>
    <w:rsid w:val="005B1263"/>
    <w:rsid w:val="005B18AD"/>
    <w:rsid w:val="005B1C39"/>
    <w:rsid w:val="005B1DA4"/>
    <w:rsid w:val="005B2177"/>
    <w:rsid w:val="005B2B94"/>
    <w:rsid w:val="005B3497"/>
    <w:rsid w:val="005B3C1F"/>
    <w:rsid w:val="005B3CA8"/>
    <w:rsid w:val="005B3D17"/>
    <w:rsid w:val="005B3DA2"/>
    <w:rsid w:val="005B3F4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8E"/>
    <w:rsid w:val="005C0642"/>
    <w:rsid w:val="005C07A1"/>
    <w:rsid w:val="005C0D26"/>
    <w:rsid w:val="005C0FC8"/>
    <w:rsid w:val="005C104B"/>
    <w:rsid w:val="005C1E30"/>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4FC0"/>
    <w:rsid w:val="005D5733"/>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656"/>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19"/>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57C"/>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2AC"/>
    <w:rsid w:val="00620A75"/>
    <w:rsid w:val="00621089"/>
    <w:rsid w:val="00621407"/>
    <w:rsid w:val="00621757"/>
    <w:rsid w:val="00621D27"/>
    <w:rsid w:val="00622B92"/>
    <w:rsid w:val="00622CC0"/>
    <w:rsid w:val="00622E33"/>
    <w:rsid w:val="00622FC5"/>
    <w:rsid w:val="00623C20"/>
    <w:rsid w:val="006243D6"/>
    <w:rsid w:val="00624A25"/>
    <w:rsid w:val="00624EB7"/>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281"/>
    <w:rsid w:val="00633361"/>
    <w:rsid w:val="00633D4A"/>
    <w:rsid w:val="00634481"/>
    <w:rsid w:val="00634813"/>
    <w:rsid w:val="00634B61"/>
    <w:rsid w:val="00634E22"/>
    <w:rsid w:val="00634EF4"/>
    <w:rsid w:val="0063560C"/>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3BB3"/>
    <w:rsid w:val="00644027"/>
    <w:rsid w:val="00644041"/>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1E"/>
    <w:rsid w:val="006556BA"/>
    <w:rsid w:val="00655BFD"/>
    <w:rsid w:val="00655E3E"/>
    <w:rsid w:val="00655F1F"/>
    <w:rsid w:val="00655F4D"/>
    <w:rsid w:val="00656718"/>
    <w:rsid w:val="00656BAC"/>
    <w:rsid w:val="00657A05"/>
    <w:rsid w:val="00657D74"/>
    <w:rsid w:val="006603A8"/>
    <w:rsid w:val="006603BD"/>
    <w:rsid w:val="00660830"/>
    <w:rsid w:val="00660AE9"/>
    <w:rsid w:val="00661178"/>
    <w:rsid w:val="00661264"/>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AA9"/>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DFB"/>
    <w:rsid w:val="00673F31"/>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5E"/>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2EBC"/>
    <w:rsid w:val="006930DF"/>
    <w:rsid w:val="00693285"/>
    <w:rsid w:val="006934CF"/>
    <w:rsid w:val="00693963"/>
    <w:rsid w:val="00693ACB"/>
    <w:rsid w:val="00693C50"/>
    <w:rsid w:val="0069438A"/>
    <w:rsid w:val="006945EA"/>
    <w:rsid w:val="006947BD"/>
    <w:rsid w:val="006947C5"/>
    <w:rsid w:val="006947E2"/>
    <w:rsid w:val="00694A77"/>
    <w:rsid w:val="00694B95"/>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49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0C1"/>
    <w:rsid w:val="006D3267"/>
    <w:rsid w:val="006D3855"/>
    <w:rsid w:val="006D3E6B"/>
    <w:rsid w:val="006D4804"/>
    <w:rsid w:val="006D576A"/>
    <w:rsid w:val="006D58B9"/>
    <w:rsid w:val="006D5B8A"/>
    <w:rsid w:val="006D6639"/>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B50"/>
    <w:rsid w:val="006E5FC9"/>
    <w:rsid w:val="006E6400"/>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2C"/>
    <w:rsid w:val="006F1955"/>
    <w:rsid w:val="006F1C41"/>
    <w:rsid w:val="006F1E76"/>
    <w:rsid w:val="006F231D"/>
    <w:rsid w:val="006F277E"/>
    <w:rsid w:val="006F2852"/>
    <w:rsid w:val="006F2D32"/>
    <w:rsid w:val="006F2F98"/>
    <w:rsid w:val="006F31D9"/>
    <w:rsid w:val="006F345F"/>
    <w:rsid w:val="006F34A5"/>
    <w:rsid w:val="006F34BB"/>
    <w:rsid w:val="006F3798"/>
    <w:rsid w:val="006F3881"/>
    <w:rsid w:val="006F3B0E"/>
    <w:rsid w:val="006F3D39"/>
    <w:rsid w:val="006F404A"/>
    <w:rsid w:val="006F4752"/>
    <w:rsid w:val="006F4DE0"/>
    <w:rsid w:val="006F4FC1"/>
    <w:rsid w:val="006F536D"/>
    <w:rsid w:val="006F55BB"/>
    <w:rsid w:val="006F56E3"/>
    <w:rsid w:val="006F572C"/>
    <w:rsid w:val="006F58AF"/>
    <w:rsid w:val="006F5EBE"/>
    <w:rsid w:val="006F64D1"/>
    <w:rsid w:val="006F650B"/>
    <w:rsid w:val="006F650C"/>
    <w:rsid w:val="006F65F8"/>
    <w:rsid w:val="006F6977"/>
    <w:rsid w:val="006F747F"/>
    <w:rsid w:val="0070005F"/>
    <w:rsid w:val="00700C18"/>
    <w:rsid w:val="007010C5"/>
    <w:rsid w:val="007011AB"/>
    <w:rsid w:val="00701595"/>
    <w:rsid w:val="007015C3"/>
    <w:rsid w:val="00701BC0"/>
    <w:rsid w:val="00701F5E"/>
    <w:rsid w:val="007023F5"/>
    <w:rsid w:val="00702B73"/>
    <w:rsid w:val="00702D28"/>
    <w:rsid w:val="00703986"/>
    <w:rsid w:val="00703AF1"/>
    <w:rsid w:val="00703BC5"/>
    <w:rsid w:val="00704255"/>
    <w:rsid w:val="00704C93"/>
    <w:rsid w:val="00704D0F"/>
    <w:rsid w:val="00705752"/>
    <w:rsid w:val="00705999"/>
    <w:rsid w:val="00705F93"/>
    <w:rsid w:val="00706347"/>
    <w:rsid w:val="0070663E"/>
    <w:rsid w:val="00706747"/>
    <w:rsid w:val="0070695C"/>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3CAC"/>
    <w:rsid w:val="00714FD3"/>
    <w:rsid w:val="0071518E"/>
    <w:rsid w:val="0071530E"/>
    <w:rsid w:val="00715952"/>
    <w:rsid w:val="00715EE8"/>
    <w:rsid w:val="0071665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E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38A"/>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09A2"/>
    <w:rsid w:val="007611B8"/>
    <w:rsid w:val="00761233"/>
    <w:rsid w:val="0076126B"/>
    <w:rsid w:val="007616A6"/>
    <w:rsid w:val="00761940"/>
    <w:rsid w:val="00761AFD"/>
    <w:rsid w:val="00762267"/>
    <w:rsid w:val="0076264F"/>
    <w:rsid w:val="00762889"/>
    <w:rsid w:val="00762D06"/>
    <w:rsid w:val="00762D0E"/>
    <w:rsid w:val="00763C3C"/>
    <w:rsid w:val="0076407E"/>
    <w:rsid w:val="00764110"/>
    <w:rsid w:val="00764456"/>
    <w:rsid w:val="00764E15"/>
    <w:rsid w:val="00765855"/>
    <w:rsid w:val="00765F41"/>
    <w:rsid w:val="00765F49"/>
    <w:rsid w:val="007660F9"/>
    <w:rsid w:val="007667D9"/>
    <w:rsid w:val="007667E6"/>
    <w:rsid w:val="00766982"/>
    <w:rsid w:val="00767205"/>
    <w:rsid w:val="007673BD"/>
    <w:rsid w:val="007673EA"/>
    <w:rsid w:val="0076773C"/>
    <w:rsid w:val="00767852"/>
    <w:rsid w:val="00767D34"/>
    <w:rsid w:val="007702C1"/>
    <w:rsid w:val="0077067E"/>
    <w:rsid w:val="00770D11"/>
    <w:rsid w:val="007712BF"/>
    <w:rsid w:val="0077170E"/>
    <w:rsid w:val="0077186C"/>
    <w:rsid w:val="00771F80"/>
    <w:rsid w:val="0077215A"/>
    <w:rsid w:val="0077220B"/>
    <w:rsid w:val="007723ED"/>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8AF"/>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88E"/>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8CB"/>
    <w:rsid w:val="007939F0"/>
    <w:rsid w:val="007943AF"/>
    <w:rsid w:val="007947CB"/>
    <w:rsid w:val="00794808"/>
    <w:rsid w:val="00794FCE"/>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9FF"/>
    <w:rsid w:val="007A2C14"/>
    <w:rsid w:val="007A2C47"/>
    <w:rsid w:val="007A31FB"/>
    <w:rsid w:val="007A3485"/>
    <w:rsid w:val="007A3669"/>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D7A"/>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92C"/>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D84"/>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041"/>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115"/>
    <w:rsid w:val="0081521B"/>
    <w:rsid w:val="00815479"/>
    <w:rsid w:val="00815A5C"/>
    <w:rsid w:val="00815BDC"/>
    <w:rsid w:val="00816E4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0D9"/>
    <w:rsid w:val="00824171"/>
    <w:rsid w:val="0082438E"/>
    <w:rsid w:val="00824E40"/>
    <w:rsid w:val="00824EDE"/>
    <w:rsid w:val="008251CF"/>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0FCF"/>
    <w:rsid w:val="008411FB"/>
    <w:rsid w:val="00841202"/>
    <w:rsid w:val="00841303"/>
    <w:rsid w:val="00841F95"/>
    <w:rsid w:val="00842269"/>
    <w:rsid w:val="008423CE"/>
    <w:rsid w:val="0084291E"/>
    <w:rsid w:val="00842D21"/>
    <w:rsid w:val="00842F95"/>
    <w:rsid w:val="00843072"/>
    <w:rsid w:val="008432D3"/>
    <w:rsid w:val="008436A2"/>
    <w:rsid w:val="008438A8"/>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580"/>
    <w:rsid w:val="00847786"/>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5F0"/>
    <w:rsid w:val="008577AF"/>
    <w:rsid w:val="008579A6"/>
    <w:rsid w:val="0086000C"/>
    <w:rsid w:val="008601F2"/>
    <w:rsid w:val="008602BB"/>
    <w:rsid w:val="008604FB"/>
    <w:rsid w:val="00860EA0"/>
    <w:rsid w:val="00860FAB"/>
    <w:rsid w:val="00861101"/>
    <w:rsid w:val="00861311"/>
    <w:rsid w:val="00861AF5"/>
    <w:rsid w:val="0086233C"/>
    <w:rsid w:val="008637EB"/>
    <w:rsid w:val="00863896"/>
    <w:rsid w:val="008638D3"/>
    <w:rsid w:val="00863AA4"/>
    <w:rsid w:val="00863B8B"/>
    <w:rsid w:val="00863D2B"/>
    <w:rsid w:val="008641E8"/>
    <w:rsid w:val="0086429F"/>
    <w:rsid w:val="00864302"/>
    <w:rsid w:val="00864309"/>
    <w:rsid w:val="0086451D"/>
    <w:rsid w:val="0086483B"/>
    <w:rsid w:val="00864D11"/>
    <w:rsid w:val="00864DAF"/>
    <w:rsid w:val="00864E4E"/>
    <w:rsid w:val="00865097"/>
    <w:rsid w:val="008652B7"/>
    <w:rsid w:val="00865535"/>
    <w:rsid w:val="00865EE9"/>
    <w:rsid w:val="00866151"/>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3C3"/>
    <w:rsid w:val="0087348D"/>
    <w:rsid w:val="008734DB"/>
    <w:rsid w:val="00873EB9"/>
    <w:rsid w:val="008742AF"/>
    <w:rsid w:val="00874B42"/>
    <w:rsid w:val="00874BAD"/>
    <w:rsid w:val="00874D8C"/>
    <w:rsid w:val="008759AC"/>
    <w:rsid w:val="00875A2E"/>
    <w:rsid w:val="00875CD3"/>
    <w:rsid w:val="008766AC"/>
    <w:rsid w:val="008767C5"/>
    <w:rsid w:val="00876BC7"/>
    <w:rsid w:val="00876EAC"/>
    <w:rsid w:val="00877975"/>
    <w:rsid w:val="00880393"/>
    <w:rsid w:val="00880672"/>
    <w:rsid w:val="00880758"/>
    <w:rsid w:val="008810D2"/>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0BB1"/>
    <w:rsid w:val="00891463"/>
    <w:rsid w:val="00891CB9"/>
    <w:rsid w:val="00891CBC"/>
    <w:rsid w:val="00891D07"/>
    <w:rsid w:val="00891D94"/>
    <w:rsid w:val="00891FB0"/>
    <w:rsid w:val="0089215E"/>
    <w:rsid w:val="008924C4"/>
    <w:rsid w:val="0089267F"/>
    <w:rsid w:val="0089285A"/>
    <w:rsid w:val="00892864"/>
    <w:rsid w:val="00892A95"/>
    <w:rsid w:val="00892F57"/>
    <w:rsid w:val="00893106"/>
    <w:rsid w:val="008933FC"/>
    <w:rsid w:val="008934CA"/>
    <w:rsid w:val="00893540"/>
    <w:rsid w:val="00893621"/>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547"/>
    <w:rsid w:val="008A19D3"/>
    <w:rsid w:val="008A2952"/>
    <w:rsid w:val="008A2EAE"/>
    <w:rsid w:val="008A300B"/>
    <w:rsid w:val="008A3042"/>
    <w:rsid w:val="008A31E8"/>
    <w:rsid w:val="008A31F7"/>
    <w:rsid w:val="008A3450"/>
    <w:rsid w:val="008A38F2"/>
    <w:rsid w:val="008A3AC8"/>
    <w:rsid w:val="008A3B88"/>
    <w:rsid w:val="008A4229"/>
    <w:rsid w:val="008A431B"/>
    <w:rsid w:val="008A43D8"/>
    <w:rsid w:val="008A44B6"/>
    <w:rsid w:val="008A4612"/>
    <w:rsid w:val="008A475A"/>
    <w:rsid w:val="008A4977"/>
    <w:rsid w:val="008A5077"/>
    <w:rsid w:val="008A53E6"/>
    <w:rsid w:val="008A5BEF"/>
    <w:rsid w:val="008A5C16"/>
    <w:rsid w:val="008A615E"/>
    <w:rsid w:val="008A64DB"/>
    <w:rsid w:val="008A6926"/>
    <w:rsid w:val="008A6A68"/>
    <w:rsid w:val="008A6A80"/>
    <w:rsid w:val="008A759D"/>
    <w:rsid w:val="008A792A"/>
    <w:rsid w:val="008A79F0"/>
    <w:rsid w:val="008A7C31"/>
    <w:rsid w:val="008A7D47"/>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C4B"/>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9F1"/>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4B3"/>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0F1B"/>
    <w:rsid w:val="008F10CE"/>
    <w:rsid w:val="008F15EA"/>
    <w:rsid w:val="008F16D5"/>
    <w:rsid w:val="008F27C7"/>
    <w:rsid w:val="008F286B"/>
    <w:rsid w:val="008F3AD8"/>
    <w:rsid w:val="008F3DCC"/>
    <w:rsid w:val="008F4787"/>
    <w:rsid w:val="008F4C6F"/>
    <w:rsid w:val="008F4C9B"/>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ACD"/>
    <w:rsid w:val="008F7FF9"/>
    <w:rsid w:val="009001F7"/>
    <w:rsid w:val="0090044F"/>
    <w:rsid w:val="00900D1F"/>
    <w:rsid w:val="00900F90"/>
    <w:rsid w:val="00901348"/>
    <w:rsid w:val="0090177D"/>
    <w:rsid w:val="00901A42"/>
    <w:rsid w:val="00901CD1"/>
    <w:rsid w:val="00901D90"/>
    <w:rsid w:val="009026C9"/>
    <w:rsid w:val="00902DB3"/>
    <w:rsid w:val="009031E8"/>
    <w:rsid w:val="00903211"/>
    <w:rsid w:val="00903B1A"/>
    <w:rsid w:val="009040AA"/>
    <w:rsid w:val="00904BFD"/>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4D59"/>
    <w:rsid w:val="009152CB"/>
    <w:rsid w:val="0091580F"/>
    <w:rsid w:val="009158DF"/>
    <w:rsid w:val="00916382"/>
    <w:rsid w:val="009163D3"/>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01C"/>
    <w:rsid w:val="00927A7F"/>
    <w:rsid w:val="00927C36"/>
    <w:rsid w:val="00930297"/>
    <w:rsid w:val="00930413"/>
    <w:rsid w:val="009304ED"/>
    <w:rsid w:val="0093064D"/>
    <w:rsid w:val="00930C39"/>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5"/>
    <w:rsid w:val="00953F59"/>
    <w:rsid w:val="00954751"/>
    <w:rsid w:val="00954AD6"/>
    <w:rsid w:val="00954CD6"/>
    <w:rsid w:val="00954D1C"/>
    <w:rsid w:val="00954E80"/>
    <w:rsid w:val="00954ED4"/>
    <w:rsid w:val="009557CE"/>
    <w:rsid w:val="0095591B"/>
    <w:rsid w:val="00955B2B"/>
    <w:rsid w:val="00955DFD"/>
    <w:rsid w:val="0095655D"/>
    <w:rsid w:val="0095663C"/>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51"/>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04E"/>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4F1"/>
    <w:rsid w:val="00993756"/>
    <w:rsid w:val="00993ACA"/>
    <w:rsid w:val="00993DAE"/>
    <w:rsid w:val="00993E91"/>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2AD6"/>
    <w:rsid w:val="009B30AB"/>
    <w:rsid w:val="009B31D6"/>
    <w:rsid w:val="009B33B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3D58"/>
    <w:rsid w:val="009D4157"/>
    <w:rsid w:val="009D434D"/>
    <w:rsid w:val="009D4394"/>
    <w:rsid w:val="009D45AE"/>
    <w:rsid w:val="009D4EBA"/>
    <w:rsid w:val="009D50B3"/>
    <w:rsid w:val="009D53C5"/>
    <w:rsid w:val="009D5AA8"/>
    <w:rsid w:val="009D6101"/>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9BC"/>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486"/>
    <w:rsid w:val="00A049CA"/>
    <w:rsid w:val="00A04A55"/>
    <w:rsid w:val="00A05269"/>
    <w:rsid w:val="00A053CC"/>
    <w:rsid w:val="00A0540D"/>
    <w:rsid w:val="00A05F57"/>
    <w:rsid w:val="00A06820"/>
    <w:rsid w:val="00A06A21"/>
    <w:rsid w:val="00A06AB1"/>
    <w:rsid w:val="00A07034"/>
    <w:rsid w:val="00A07207"/>
    <w:rsid w:val="00A07F76"/>
    <w:rsid w:val="00A10084"/>
    <w:rsid w:val="00A10656"/>
    <w:rsid w:val="00A10897"/>
    <w:rsid w:val="00A10C8A"/>
    <w:rsid w:val="00A11126"/>
    <w:rsid w:val="00A11C70"/>
    <w:rsid w:val="00A11F87"/>
    <w:rsid w:val="00A123F3"/>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415"/>
    <w:rsid w:val="00A2167F"/>
    <w:rsid w:val="00A219EE"/>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CFE"/>
    <w:rsid w:val="00A35E11"/>
    <w:rsid w:val="00A35EDB"/>
    <w:rsid w:val="00A366C8"/>
    <w:rsid w:val="00A36B36"/>
    <w:rsid w:val="00A36DE8"/>
    <w:rsid w:val="00A36EC4"/>
    <w:rsid w:val="00A36FD3"/>
    <w:rsid w:val="00A373E0"/>
    <w:rsid w:val="00A40257"/>
    <w:rsid w:val="00A4067F"/>
    <w:rsid w:val="00A40952"/>
    <w:rsid w:val="00A4098A"/>
    <w:rsid w:val="00A40ADC"/>
    <w:rsid w:val="00A40BE2"/>
    <w:rsid w:val="00A40BFC"/>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660"/>
    <w:rsid w:val="00A44B1D"/>
    <w:rsid w:val="00A44E9B"/>
    <w:rsid w:val="00A45099"/>
    <w:rsid w:val="00A45858"/>
    <w:rsid w:val="00A45D29"/>
    <w:rsid w:val="00A45EA1"/>
    <w:rsid w:val="00A45FF5"/>
    <w:rsid w:val="00A4684E"/>
    <w:rsid w:val="00A46A10"/>
    <w:rsid w:val="00A46D28"/>
    <w:rsid w:val="00A46D59"/>
    <w:rsid w:val="00A472EE"/>
    <w:rsid w:val="00A4778B"/>
    <w:rsid w:val="00A477B0"/>
    <w:rsid w:val="00A479BA"/>
    <w:rsid w:val="00A5011A"/>
    <w:rsid w:val="00A503C6"/>
    <w:rsid w:val="00A504F2"/>
    <w:rsid w:val="00A505EE"/>
    <w:rsid w:val="00A50BC8"/>
    <w:rsid w:val="00A50E46"/>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198"/>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537"/>
    <w:rsid w:val="00A63E8C"/>
    <w:rsid w:val="00A63EEE"/>
    <w:rsid w:val="00A64417"/>
    <w:rsid w:val="00A64C9F"/>
    <w:rsid w:val="00A653F3"/>
    <w:rsid w:val="00A65FB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A44"/>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87E0C"/>
    <w:rsid w:val="00A87F56"/>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99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F5D"/>
    <w:rsid w:val="00AA34E3"/>
    <w:rsid w:val="00AA3625"/>
    <w:rsid w:val="00AA3C21"/>
    <w:rsid w:val="00AA3DD9"/>
    <w:rsid w:val="00AA4173"/>
    <w:rsid w:val="00AA4186"/>
    <w:rsid w:val="00AA4306"/>
    <w:rsid w:val="00AA432B"/>
    <w:rsid w:val="00AA43E8"/>
    <w:rsid w:val="00AA44B1"/>
    <w:rsid w:val="00AA4A49"/>
    <w:rsid w:val="00AA4B64"/>
    <w:rsid w:val="00AA4BE4"/>
    <w:rsid w:val="00AA58B9"/>
    <w:rsid w:val="00AA63C9"/>
    <w:rsid w:val="00AA66E0"/>
    <w:rsid w:val="00AA68B3"/>
    <w:rsid w:val="00AA6991"/>
    <w:rsid w:val="00AA6C49"/>
    <w:rsid w:val="00AA6C65"/>
    <w:rsid w:val="00AA741E"/>
    <w:rsid w:val="00AA7C65"/>
    <w:rsid w:val="00AA7D10"/>
    <w:rsid w:val="00AB0D9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84"/>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6FA"/>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ABF"/>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9EC"/>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8C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07"/>
    <w:rsid w:val="00B2767E"/>
    <w:rsid w:val="00B27922"/>
    <w:rsid w:val="00B27A95"/>
    <w:rsid w:val="00B27ACE"/>
    <w:rsid w:val="00B30238"/>
    <w:rsid w:val="00B3044D"/>
    <w:rsid w:val="00B3050B"/>
    <w:rsid w:val="00B307F2"/>
    <w:rsid w:val="00B3082A"/>
    <w:rsid w:val="00B30923"/>
    <w:rsid w:val="00B30A60"/>
    <w:rsid w:val="00B30B20"/>
    <w:rsid w:val="00B30D5D"/>
    <w:rsid w:val="00B30EA5"/>
    <w:rsid w:val="00B314D1"/>
    <w:rsid w:val="00B31748"/>
    <w:rsid w:val="00B31C36"/>
    <w:rsid w:val="00B31D68"/>
    <w:rsid w:val="00B31F3C"/>
    <w:rsid w:val="00B32291"/>
    <w:rsid w:val="00B32C2F"/>
    <w:rsid w:val="00B33139"/>
    <w:rsid w:val="00B336C5"/>
    <w:rsid w:val="00B33B3A"/>
    <w:rsid w:val="00B33D84"/>
    <w:rsid w:val="00B340B1"/>
    <w:rsid w:val="00B34227"/>
    <w:rsid w:val="00B3429A"/>
    <w:rsid w:val="00B3450B"/>
    <w:rsid w:val="00B353BF"/>
    <w:rsid w:val="00B356D8"/>
    <w:rsid w:val="00B35C30"/>
    <w:rsid w:val="00B36423"/>
    <w:rsid w:val="00B3655F"/>
    <w:rsid w:val="00B36620"/>
    <w:rsid w:val="00B36FC7"/>
    <w:rsid w:val="00B37033"/>
    <w:rsid w:val="00B370F3"/>
    <w:rsid w:val="00B37B74"/>
    <w:rsid w:val="00B37BA4"/>
    <w:rsid w:val="00B404AB"/>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83C"/>
    <w:rsid w:val="00B55A37"/>
    <w:rsid w:val="00B55E1C"/>
    <w:rsid w:val="00B56271"/>
    <w:rsid w:val="00B56CB8"/>
    <w:rsid w:val="00B56D3B"/>
    <w:rsid w:val="00B56E85"/>
    <w:rsid w:val="00B56FB8"/>
    <w:rsid w:val="00B576C5"/>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A6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9F4"/>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663"/>
    <w:rsid w:val="00B97856"/>
    <w:rsid w:val="00B97A26"/>
    <w:rsid w:val="00B97B8F"/>
    <w:rsid w:val="00B97BAB"/>
    <w:rsid w:val="00B97C5F"/>
    <w:rsid w:val="00BA0307"/>
    <w:rsid w:val="00BA0612"/>
    <w:rsid w:val="00BA0760"/>
    <w:rsid w:val="00BA0E6D"/>
    <w:rsid w:val="00BA1061"/>
    <w:rsid w:val="00BA12BF"/>
    <w:rsid w:val="00BA1490"/>
    <w:rsid w:val="00BA156B"/>
    <w:rsid w:val="00BA1605"/>
    <w:rsid w:val="00BA1AA7"/>
    <w:rsid w:val="00BA287A"/>
    <w:rsid w:val="00BA2A44"/>
    <w:rsid w:val="00BA2DDF"/>
    <w:rsid w:val="00BA3616"/>
    <w:rsid w:val="00BA364E"/>
    <w:rsid w:val="00BA3AA5"/>
    <w:rsid w:val="00BA3B7E"/>
    <w:rsid w:val="00BA4241"/>
    <w:rsid w:val="00BA4391"/>
    <w:rsid w:val="00BA43C5"/>
    <w:rsid w:val="00BA43C9"/>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048"/>
    <w:rsid w:val="00BB766C"/>
    <w:rsid w:val="00BB7EEF"/>
    <w:rsid w:val="00BC0244"/>
    <w:rsid w:val="00BC0602"/>
    <w:rsid w:val="00BC0DC9"/>
    <w:rsid w:val="00BC0FB0"/>
    <w:rsid w:val="00BC15FC"/>
    <w:rsid w:val="00BC1BF9"/>
    <w:rsid w:val="00BC1F14"/>
    <w:rsid w:val="00BC2134"/>
    <w:rsid w:val="00BC2C8D"/>
    <w:rsid w:val="00BC2D3E"/>
    <w:rsid w:val="00BC3C04"/>
    <w:rsid w:val="00BC3F46"/>
    <w:rsid w:val="00BC4020"/>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0FF4"/>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520"/>
    <w:rsid w:val="00BE6801"/>
    <w:rsid w:val="00BE69BB"/>
    <w:rsid w:val="00BE6BB2"/>
    <w:rsid w:val="00BE6DFC"/>
    <w:rsid w:val="00BE7094"/>
    <w:rsid w:val="00BE7160"/>
    <w:rsid w:val="00BE7455"/>
    <w:rsid w:val="00BE780B"/>
    <w:rsid w:val="00BF01F9"/>
    <w:rsid w:val="00BF0A04"/>
    <w:rsid w:val="00BF0A20"/>
    <w:rsid w:val="00BF0C82"/>
    <w:rsid w:val="00BF0CC1"/>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9E"/>
    <w:rsid w:val="00BF7E75"/>
    <w:rsid w:val="00BF7F62"/>
    <w:rsid w:val="00C009D1"/>
    <w:rsid w:val="00C00A4F"/>
    <w:rsid w:val="00C00C17"/>
    <w:rsid w:val="00C01033"/>
    <w:rsid w:val="00C012F5"/>
    <w:rsid w:val="00C014C4"/>
    <w:rsid w:val="00C017C8"/>
    <w:rsid w:val="00C0287D"/>
    <w:rsid w:val="00C03D86"/>
    <w:rsid w:val="00C03E57"/>
    <w:rsid w:val="00C041D1"/>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15"/>
    <w:rsid w:val="00C07364"/>
    <w:rsid w:val="00C07BA7"/>
    <w:rsid w:val="00C07EB0"/>
    <w:rsid w:val="00C07EFB"/>
    <w:rsid w:val="00C101EC"/>
    <w:rsid w:val="00C10568"/>
    <w:rsid w:val="00C1090A"/>
    <w:rsid w:val="00C109A6"/>
    <w:rsid w:val="00C11023"/>
    <w:rsid w:val="00C11036"/>
    <w:rsid w:val="00C111ED"/>
    <w:rsid w:val="00C11813"/>
    <w:rsid w:val="00C12492"/>
    <w:rsid w:val="00C12C9F"/>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387"/>
    <w:rsid w:val="00C20550"/>
    <w:rsid w:val="00C206A4"/>
    <w:rsid w:val="00C20842"/>
    <w:rsid w:val="00C20A13"/>
    <w:rsid w:val="00C20C40"/>
    <w:rsid w:val="00C2103F"/>
    <w:rsid w:val="00C210A6"/>
    <w:rsid w:val="00C21545"/>
    <w:rsid w:val="00C21870"/>
    <w:rsid w:val="00C21915"/>
    <w:rsid w:val="00C219F9"/>
    <w:rsid w:val="00C21D84"/>
    <w:rsid w:val="00C21D9C"/>
    <w:rsid w:val="00C2206E"/>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047"/>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12"/>
    <w:rsid w:val="00C31DE9"/>
    <w:rsid w:val="00C31E6E"/>
    <w:rsid w:val="00C324FF"/>
    <w:rsid w:val="00C325BD"/>
    <w:rsid w:val="00C32704"/>
    <w:rsid w:val="00C327A3"/>
    <w:rsid w:val="00C32969"/>
    <w:rsid w:val="00C32A12"/>
    <w:rsid w:val="00C32AF1"/>
    <w:rsid w:val="00C3322C"/>
    <w:rsid w:val="00C33239"/>
    <w:rsid w:val="00C3344C"/>
    <w:rsid w:val="00C34A5D"/>
    <w:rsid w:val="00C34D97"/>
    <w:rsid w:val="00C34EAD"/>
    <w:rsid w:val="00C3507E"/>
    <w:rsid w:val="00C35370"/>
    <w:rsid w:val="00C35779"/>
    <w:rsid w:val="00C359AF"/>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2F9"/>
    <w:rsid w:val="00C474A3"/>
    <w:rsid w:val="00C47BCF"/>
    <w:rsid w:val="00C509E0"/>
    <w:rsid w:val="00C51011"/>
    <w:rsid w:val="00C51015"/>
    <w:rsid w:val="00C51174"/>
    <w:rsid w:val="00C51542"/>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156"/>
    <w:rsid w:val="00C565FD"/>
    <w:rsid w:val="00C575DC"/>
    <w:rsid w:val="00C579C8"/>
    <w:rsid w:val="00C57C36"/>
    <w:rsid w:val="00C6039F"/>
    <w:rsid w:val="00C60451"/>
    <w:rsid w:val="00C60670"/>
    <w:rsid w:val="00C60737"/>
    <w:rsid w:val="00C61257"/>
    <w:rsid w:val="00C6136E"/>
    <w:rsid w:val="00C6145D"/>
    <w:rsid w:val="00C61603"/>
    <w:rsid w:val="00C617D8"/>
    <w:rsid w:val="00C61968"/>
    <w:rsid w:val="00C61B60"/>
    <w:rsid w:val="00C6361D"/>
    <w:rsid w:val="00C63817"/>
    <w:rsid w:val="00C63B82"/>
    <w:rsid w:val="00C63B87"/>
    <w:rsid w:val="00C63BB3"/>
    <w:rsid w:val="00C63C0B"/>
    <w:rsid w:val="00C63DE5"/>
    <w:rsid w:val="00C6414E"/>
    <w:rsid w:val="00C642B6"/>
    <w:rsid w:val="00C642C3"/>
    <w:rsid w:val="00C6479D"/>
    <w:rsid w:val="00C64EA9"/>
    <w:rsid w:val="00C65140"/>
    <w:rsid w:val="00C652F1"/>
    <w:rsid w:val="00C65D22"/>
    <w:rsid w:val="00C65E23"/>
    <w:rsid w:val="00C65F25"/>
    <w:rsid w:val="00C661E4"/>
    <w:rsid w:val="00C6660B"/>
    <w:rsid w:val="00C666DD"/>
    <w:rsid w:val="00C66CF0"/>
    <w:rsid w:val="00C67029"/>
    <w:rsid w:val="00C6714B"/>
    <w:rsid w:val="00C678DC"/>
    <w:rsid w:val="00C67C2A"/>
    <w:rsid w:val="00C67C61"/>
    <w:rsid w:val="00C7009C"/>
    <w:rsid w:val="00C701F5"/>
    <w:rsid w:val="00C70382"/>
    <w:rsid w:val="00C705E4"/>
    <w:rsid w:val="00C70786"/>
    <w:rsid w:val="00C7081B"/>
    <w:rsid w:val="00C70FF3"/>
    <w:rsid w:val="00C71486"/>
    <w:rsid w:val="00C715E0"/>
    <w:rsid w:val="00C72D39"/>
    <w:rsid w:val="00C72E75"/>
    <w:rsid w:val="00C734A5"/>
    <w:rsid w:val="00C7376F"/>
    <w:rsid w:val="00C73B96"/>
    <w:rsid w:val="00C73BA8"/>
    <w:rsid w:val="00C73C80"/>
    <w:rsid w:val="00C73DC6"/>
    <w:rsid w:val="00C73FD8"/>
    <w:rsid w:val="00C74A5B"/>
    <w:rsid w:val="00C74D6F"/>
    <w:rsid w:val="00C74F1F"/>
    <w:rsid w:val="00C756C4"/>
    <w:rsid w:val="00C75A98"/>
    <w:rsid w:val="00C75B01"/>
    <w:rsid w:val="00C75BF9"/>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32"/>
    <w:rsid w:val="00C931E0"/>
    <w:rsid w:val="00C9345A"/>
    <w:rsid w:val="00C935B8"/>
    <w:rsid w:val="00C93AA0"/>
    <w:rsid w:val="00C93BD9"/>
    <w:rsid w:val="00C94090"/>
    <w:rsid w:val="00C945C7"/>
    <w:rsid w:val="00C949B2"/>
    <w:rsid w:val="00C949F5"/>
    <w:rsid w:val="00C94FBE"/>
    <w:rsid w:val="00C9504D"/>
    <w:rsid w:val="00C95433"/>
    <w:rsid w:val="00C955D1"/>
    <w:rsid w:val="00C95747"/>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920"/>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167"/>
    <w:rsid w:val="00CB1489"/>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1C22"/>
    <w:rsid w:val="00CC29B3"/>
    <w:rsid w:val="00CC2BDE"/>
    <w:rsid w:val="00CC2F9B"/>
    <w:rsid w:val="00CC31EC"/>
    <w:rsid w:val="00CC38BA"/>
    <w:rsid w:val="00CC3CFB"/>
    <w:rsid w:val="00CC43B2"/>
    <w:rsid w:val="00CC4D9D"/>
    <w:rsid w:val="00CC54F6"/>
    <w:rsid w:val="00CC5585"/>
    <w:rsid w:val="00CC5A45"/>
    <w:rsid w:val="00CC5BE8"/>
    <w:rsid w:val="00CC65DB"/>
    <w:rsid w:val="00CC673D"/>
    <w:rsid w:val="00CC67D4"/>
    <w:rsid w:val="00CC6E76"/>
    <w:rsid w:val="00CC731B"/>
    <w:rsid w:val="00CC7676"/>
    <w:rsid w:val="00CC7832"/>
    <w:rsid w:val="00CC7B75"/>
    <w:rsid w:val="00CC7BC7"/>
    <w:rsid w:val="00CC7C5C"/>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988"/>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1AB"/>
    <w:rsid w:val="00CE272F"/>
    <w:rsid w:val="00CE277A"/>
    <w:rsid w:val="00CE29D6"/>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097"/>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A92"/>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552"/>
    <w:rsid w:val="00D26691"/>
    <w:rsid w:val="00D26FC2"/>
    <w:rsid w:val="00D270B3"/>
    <w:rsid w:val="00D27135"/>
    <w:rsid w:val="00D2725B"/>
    <w:rsid w:val="00D30DFC"/>
    <w:rsid w:val="00D31D2C"/>
    <w:rsid w:val="00D3264A"/>
    <w:rsid w:val="00D326B6"/>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9AC"/>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455"/>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2D81"/>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88"/>
    <w:rsid w:val="00D65B43"/>
    <w:rsid w:val="00D65C51"/>
    <w:rsid w:val="00D66196"/>
    <w:rsid w:val="00D66B22"/>
    <w:rsid w:val="00D66BCB"/>
    <w:rsid w:val="00D66D2D"/>
    <w:rsid w:val="00D67569"/>
    <w:rsid w:val="00D67BAA"/>
    <w:rsid w:val="00D67EC9"/>
    <w:rsid w:val="00D70537"/>
    <w:rsid w:val="00D7066E"/>
    <w:rsid w:val="00D70792"/>
    <w:rsid w:val="00D7083A"/>
    <w:rsid w:val="00D70C58"/>
    <w:rsid w:val="00D710A9"/>
    <w:rsid w:val="00D71424"/>
    <w:rsid w:val="00D7153E"/>
    <w:rsid w:val="00D72312"/>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046"/>
    <w:rsid w:val="00D82181"/>
    <w:rsid w:val="00D824DF"/>
    <w:rsid w:val="00D828D2"/>
    <w:rsid w:val="00D82A76"/>
    <w:rsid w:val="00D82C6F"/>
    <w:rsid w:val="00D830CC"/>
    <w:rsid w:val="00D83191"/>
    <w:rsid w:val="00D831F1"/>
    <w:rsid w:val="00D8336B"/>
    <w:rsid w:val="00D835C6"/>
    <w:rsid w:val="00D835CD"/>
    <w:rsid w:val="00D83BD4"/>
    <w:rsid w:val="00D83BFB"/>
    <w:rsid w:val="00D841D6"/>
    <w:rsid w:val="00D84DD7"/>
    <w:rsid w:val="00D85148"/>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89A"/>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B4E"/>
    <w:rsid w:val="00DB0C2A"/>
    <w:rsid w:val="00DB0C35"/>
    <w:rsid w:val="00DB0F93"/>
    <w:rsid w:val="00DB17F5"/>
    <w:rsid w:val="00DB19B1"/>
    <w:rsid w:val="00DB1C28"/>
    <w:rsid w:val="00DB230F"/>
    <w:rsid w:val="00DB278D"/>
    <w:rsid w:val="00DB2A8D"/>
    <w:rsid w:val="00DB2AD1"/>
    <w:rsid w:val="00DB2F5C"/>
    <w:rsid w:val="00DB38A0"/>
    <w:rsid w:val="00DB3C59"/>
    <w:rsid w:val="00DB3CBC"/>
    <w:rsid w:val="00DB4162"/>
    <w:rsid w:val="00DB49DE"/>
    <w:rsid w:val="00DB4B25"/>
    <w:rsid w:val="00DB4BD2"/>
    <w:rsid w:val="00DB4EA5"/>
    <w:rsid w:val="00DB53D2"/>
    <w:rsid w:val="00DB571D"/>
    <w:rsid w:val="00DB59FD"/>
    <w:rsid w:val="00DB5A9B"/>
    <w:rsid w:val="00DB60EF"/>
    <w:rsid w:val="00DB61BA"/>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1E32"/>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2E21"/>
    <w:rsid w:val="00DD3022"/>
    <w:rsid w:val="00DD319B"/>
    <w:rsid w:val="00DD3361"/>
    <w:rsid w:val="00DD37D5"/>
    <w:rsid w:val="00DD37E2"/>
    <w:rsid w:val="00DD38FB"/>
    <w:rsid w:val="00DD397F"/>
    <w:rsid w:val="00DD3D5C"/>
    <w:rsid w:val="00DD4200"/>
    <w:rsid w:val="00DD46DD"/>
    <w:rsid w:val="00DD47D8"/>
    <w:rsid w:val="00DD482D"/>
    <w:rsid w:val="00DD4F73"/>
    <w:rsid w:val="00DD54FD"/>
    <w:rsid w:val="00DD5A6E"/>
    <w:rsid w:val="00DD5C06"/>
    <w:rsid w:val="00DD5D1D"/>
    <w:rsid w:val="00DD5DD0"/>
    <w:rsid w:val="00DD63FD"/>
    <w:rsid w:val="00DD65E3"/>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1F93"/>
    <w:rsid w:val="00DE20CE"/>
    <w:rsid w:val="00DE27B9"/>
    <w:rsid w:val="00DE291C"/>
    <w:rsid w:val="00DE3281"/>
    <w:rsid w:val="00DE32BD"/>
    <w:rsid w:val="00DE4C6A"/>
    <w:rsid w:val="00DE4F04"/>
    <w:rsid w:val="00DE522B"/>
    <w:rsid w:val="00DE57CD"/>
    <w:rsid w:val="00DE5C5D"/>
    <w:rsid w:val="00DE710A"/>
    <w:rsid w:val="00DE79CA"/>
    <w:rsid w:val="00DE7F6D"/>
    <w:rsid w:val="00DF04F9"/>
    <w:rsid w:val="00DF0B12"/>
    <w:rsid w:val="00DF0C0A"/>
    <w:rsid w:val="00DF0DAF"/>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CEB"/>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D3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9A8"/>
    <w:rsid w:val="00E12E8A"/>
    <w:rsid w:val="00E132A2"/>
    <w:rsid w:val="00E135E3"/>
    <w:rsid w:val="00E13F98"/>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63C"/>
    <w:rsid w:val="00E31B8A"/>
    <w:rsid w:val="00E3206C"/>
    <w:rsid w:val="00E3215F"/>
    <w:rsid w:val="00E32A05"/>
    <w:rsid w:val="00E32BE3"/>
    <w:rsid w:val="00E32E70"/>
    <w:rsid w:val="00E332F4"/>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D11"/>
    <w:rsid w:val="00E426DA"/>
    <w:rsid w:val="00E4281C"/>
    <w:rsid w:val="00E42B3B"/>
    <w:rsid w:val="00E42C94"/>
    <w:rsid w:val="00E42E9F"/>
    <w:rsid w:val="00E43398"/>
    <w:rsid w:val="00E433BE"/>
    <w:rsid w:val="00E436CF"/>
    <w:rsid w:val="00E437BC"/>
    <w:rsid w:val="00E43850"/>
    <w:rsid w:val="00E43977"/>
    <w:rsid w:val="00E43CD5"/>
    <w:rsid w:val="00E4522B"/>
    <w:rsid w:val="00E45292"/>
    <w:rsid w:val="00E4564B"/>
    <w:rsid w:val="00E457EA"/>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8CD"/>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18"/>
    <w:rsid w:val="00E62D73"/>
    <w:rsid w:val="00E62E78"/>
    <w:rsid w:val="00E63879"/>
    <w:rsid w:val="00E63EF1"/>
    <w:rsid w:val="00E63F97"/>
    <w:rsid w:val="00E6422A"/>
    <w:rsid w:val="00E64356"/>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67DC1"/>
    <w:rsid w:val="00E703C5"/>
    <w:rsid w:val="00E70A71"/>
    <w:rsid w:val="00E70F61"/>
    <w:rsid w:val="00E712F5"/>
    <w:rsid w:val="00E717F0"/>
    <w:rsid w:val="00E71D0B"/>
    <w:rsid w:val="00E71E89"/>
    <w:rsid w:val="00E72054"/>
    <w:rsid w:val="00E7246B"/>
    <w:rsid w:val="00E72FBA"/>
    <w:rsid w:val="00E730FC"/>
    <w:rsid w:val="00E73199"/>
    <w:rsid w:val="00E73266"/>
    <w:rsid w:val="00E7362F"/>
    <w:rsid w:val="00E739B0"/>
    <w:rsid w:val="00E74013"/>
    <w:rsid w:val="00E741AB"/>
    <w:rsid w:val="00E743A9"/>
    <w:rsid w:val="00E74A3E"/>
    <w:rsid w:val="00E74CBF"/>
    <w:rsid w:val="00E74FC7"/>
    <w:rsid w:val="00E751F0"/>
    <w:rsid w:val="00E75FFA"/>
    <w:rsid w:val="00E76018"/>
    <w:rsid w:val="00E764C6"/>
    <w:rsid w:val="00E776DD"/>
    <w:rsid w:val="00E77CAE"/>
    <w:rsid w:val="00E77DDD"/>
    <w:rsid w:val="00E8012F"/>
    <w:rsid w:val="00E8018B"/>
    <w:rsid w:val="00E80430"/>
    <w:rsid w:val="00E8055B"/>
    <w:rsid w:val="00E807E2"/>
    <w:rsid w:val="00E816AF"/>
    <w:rsid w:val="00E81C5F"/>
    <w:rsid w:val="00E81D89"/>
    <w:rsid w:val="00E81E6A"/>
    <w:rsid w:val="00E8224D"/>
    <w:rsid w:val="00E825EC"/>
    <w:rsid w:val="00E829ED"/>
    <w:rsid w:val="00E82B4E"/>
    <w:rsid w:val="00E830F8"/>
    <w:rsid w:val="00E83286"/>
    <w:rsid w:val="00E8372C"/>
    <w:rsid w:val="00E83A35"/>
    <w:rsid w:val="00E83A82"/>
    <w:rsid w:val="00E83CF0"/>
    <w:rsid w:val="00E83EBA"/>
    <w:rsid w:val="00E84126"/>
    <w:rsid w:val="00E84532"/>
    <w:rsid w:val="00E84542"/>
    <w:rsid w:val="00E84621"/>
    <w:rsid w:val="00E846AF"/>
    <w:rsid w:val="00E8513A"/>
    <w:rsid w:val="00E856DD"/>
    <w:rsid w:val="00E85A14"/>
    <w:rsid w:val="00E85D3D"/>
    <w:rsid w:val="00E864BC"/>
    <w:rsid w:val="00E86D91"/>
    <w:rsid w:val="00E86F02"/>
    <w:rsid w:val="00E87202"/>
    <w:rsid w:val="00E87347"/>
    <w:rsid w:val="00E87B3F"/>
    <w:rsid w:val="00E87FF7"/>
    <w:rsid w:val="00E900B2"/>
    <w:rsid w:val="00E904D3"/>
    <w:rsid w:val="00E90569"/>
    <w:rsid w:val="00E9072E"/>
    <w:rsid w:val="00E908B6"/>
    <w:rsid w:val="00E90ED6"/>
    <w:rsid w:val="00E910FD"/>
    <w:rsid w:val="00E915BF"/>
    <w:rsid w:val="00E91763"/>
    <w:rsid w:val="00E9176C"/>
    <w:rsid w:val="00E92BD6"/>
    <w:rsid w:val="00E92DEA"/>
    <w:rsid w:val="00E93029"/>
    <w:rsid w:val="00E93080"/>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4FDC"/>
    <w:rsid w:val="00EA57A3"/>
    <w:rsid w:val="00EA5A7F"/>
    <w:rsid w:val="00EA5AC0"/>
    <w:rsid w:val="00EA5C9A"/>
    <w:rsid w:val="00EA660E"/>
    <w:rsid w:val="00EA6C70"/>
    <w:rsid w:val="00EA7530"/>
    <w:rsid w:val="00EA7BF6"/>
    <w:rsid w:val="00EA7C61"/>
    <w:rsid w:val="00EB0092"/>
    <w:rsid w:val="00EB042B"/>
    <w:rsid w:val="00EB0CDD"/>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B79E7"/>
    <w:rsid w:val="00EC07D1"/>
    <w:rsid w:val="00EC08F4"/>
    <w:rsid w:val="00EC0A69"/>
    <w:rsid w:val="00EC0D4A"/>
    <w:rsid w:val="00EC1A00"/>
    <w:rsid w:val="00EC1C96"/>
    <w:rsid w:val="00EC2ECB"/>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384"/>
    <w:rsid w:val="00ED09D9"/>
    <w:rsid w:val="00ED0C6B"/>
    <w:rsid w:val="00ED0D4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5FD"/>
    <w:rsid w:val="00ED6A0C"/>
    <w:rsid w:val="00ED6D45"/>
    <w:rsid w:val="00ED744E"/>
    <w:rsid w:val="00ED750B"/>
    <w:rsid w:val="00ED7CF4"/>
    <w:rsid w:val="00ED7D94"/>
    <w:rsid w:val="00EE081C"/>
    <w:rsid w:val="00EE0BDC"/>
    <w:rsid w:val="00EE0CC9"/>
    <w:rsid w:val="00EE10E5"/>
    <w:rsid w:val="00EE1603"/>
    <w:rsid w:val="00EE1A55"/>
    <w:rsid w:val="00EE2153"/>
    <w:rsid w:val="00EE2345"/>
    <w:rsid w:val="00EE36B2"/>
    <w:rsid w:val="00EE3A69"/>
    <w:rsid w:val="00EE3BD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221"/>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516"/>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2F9D"/>
    <w:rsid w:val="00F43039"/>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237"/>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3AC"/>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AD3"/>
    <w:rsid w:val="00F62FAC"/>
    <w:rsid w:val="00F630AA"/>
    <w:rsid w:val="00F63E68"/>
    <w:rsid w:val="00F63EC8"/>
    <w:rsid w:val="00F6440A"/>
    <w:rsid w:val="00F6498D"/>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3FCF"/>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8DD"/>
    <w:rsid w:val="00F8291D"/>
    <w:rsid w:val="00F83203"/>
    <w:rsid w:val="00F836D5"/>
    <w:rsid w:val="00F83F67"/>
    <w:rsid w:val="00F84461"/>
    <w:rsid w:val="00F84E52"/>
    <w:rsid w:val="00F85101"/>
    <w:rsid w:val="00F851C4"/>
    <w:rsid w:val="00F85475"/>
    <w:rsid w:val="00F858E0"/>
    <w:rsid w:val="00F864E7"/>
    <w:rsid w:val="00F8670F"/>
    <w:rsid w:val="00F86963"/>
    <w:rsid w:val="00F87086"/>
    <w:rsid w:val="00F90134"/>
    <w:rsid w:val="00F907C7"/>
    <w:rsid w:val="00F9144E"/>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77"/>
    <w:rsid w:val="00FA7316"/>
    <w:rsid w:val="00FA7339"/>
    <w:rsid w:val="00FA77D4"/>
    <w:rsid w:val="00FA798A"/>
    <w:rsid w:val="00FA7E20"/>
    <w:rsid w:val="00FB08AE"/>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16"/>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6EB"/>
    <w:rsid w:val="00FC6703"/>
    <w:rsid w:val="00FC6BA8"/>
    <w:rsid w:val="00FC7248"/>
    <w:rsid w:val="00FC7915"/>
    <w:rsid w:val="00FD003B"/>
    <w:rsid w:val="00FD0F80"/>
    <w:rsid w:val="00FD1149"/>
    <w:rsid w:val="00FD16F7"/>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87D"/>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4FC5"/>
    <w:rsid w:val="00FE55DF"/>
    <w:rsid w:val="00FE5641"/>
    <w:rsid w:val="00FE5A58"/>
    <w:rsid w:val="00FE5CAA"/>
    <w:rsid w:val="00FE6915"/>
    <w:rsid w:val="00FE6E29"/>
    <w:rsid w:val="00FE72AE"/>
    <w:rsid w:val="00FE7BC4"/>
    <w:rsid w:val="00FF029B"/>
    <w:rsid w:val="00FF07D3"/>
    <w:rsid w:val="00FF0A09"/>
    <w:rsid w:val="00FF0BE3"/>
    <w:rsid w:val="00FF0BF3"/>
    <w:rsid w:val="00FF11C6"/>
    <w:rsid w:val="00FF1384"/>
    <w:rsid w:val="00FF1B34"/>
    <w:rsid w:val="00FF2495"/>
    <w:rsid w:val="00FF2AC3"/>
    <w:rsid w:val="00FF2EC4"/>
    <w:rsid w:val="00FF3625"/>
    <w:rsid w:val="00FF36AA"/>
    <w:rsid w:val="00FF37EE"/>
    <w:rsid w:val="00FF3D9F"/>
    <w:rsid w:val="00FF4055"/>
    <w:rsid w:val="00FF4500"/>
    <w:rsid w:val="00FF4786"/>
    <w:rsid w:val="00FF4978"/>
    <w:rsid w:val="00FF4BA5"/>
    <w:rsid w:val="00FF4D59"/>
    <w:rsid w:val="00FF5169"/>
    <w:rsid w:val="00FF5328"/>
    <w:rsid w:val="00FF5399"/>
    <w:rsid w:val="00FF58A7"/>
    <w:rsid w:val="00FF5CAF"/>
    <w:rsid w:val="00FF6479"/>
    <w:rsid w:val="00FF6A50"/>
    <w:rsid w:val="00FF6D0F"/>
    <w:rsid w:val="00FF74C3"/>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6E72293C"/>
  <w15:docId w15:val="{4D0B1564-9E8E-4EE8-9710-2312B53F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uiPriority w:val="9"/>
    <w:qFormat/>
    <w:rsid w:val="00542B3F"/>
    <w:pPr>
      <w:keepNext/>
      <w:keepLines/>
      <w:numPr>
        <w:numId w:val="15"/>
      </w:numPr>
      <w:spacing w:before="300" w:after="360" w:line="440" w:lineRule="exact"/>
      <w:outlineLvl w:val="0"/>
    </w:pPr>
    <w:rPr>
      <w:b/>
      <w:bCs/>
      <w:color w:val="00A9E2" w:themeColor="text2"/>
      <w:kern w:val="32"/>
      <w:sz w:val="40"/>
      <w:szCs w:val="32"/>
    </w:rPr>
  </w:style>
  <w:style w:type="paragraph" w:styleId="Heading2">
    <w:name w:val="heading 2"/>
    <w:basedOn w:val="Normal"/>
    <w:next w:val="BodyText"/>
    <w:link w:val="Heading2Char"/>
    <w:uiPriority w:val="9"/>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A9E2" w:themeColor="text2"/>
      <w:kern w:val="20"/>
      <w:sz w:val="24"/>
      <w:szCs w:val="28"/>
    </w:rPr>
  </w:style>
  <w:style w:type="paragraph" w:styleId="Heading3">
    <w:name w:val="heading 3"/>
    <w:basedOn w:val="Normal"/>
    <w:next w:val="BodyText"/>
    <w:link w:val="Heading3Char"/>
    <w:uiPriority w:val="9"/>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9"/>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9"/>
    <w:semiHidden/>
    <w:qFormat/>
    <w:rsid w:val="00D14E24"/>
    <w:pPr>
      <w:keepNext/>
      <w:keepLines/>
      <w:spacing w:before="100" w:after="100"/>
      <w:outlineLvl w:val="5"/>
    </w:pPr>
    <w:rPr>
      <w:rFonts w:asciiTheme="majorHAnsi" w:eastAsiaTheme="majorEastAsia" w:hAnsiTheme="majorHAnsi" w:cstheme="majorBidi"/>
      <w:i/>
      <w:iCs/>
      <w:color w:val="00A9E2" w:themeColor="text2"/>
    </w:rPr>
  </w:style>
  <w:style w:type="paragraph" w:styleId="Heading7">
    <w:name w:val="heading 7"/>
    <w:basedOn w:val="Normal"/>
    <w:next w:val="Normal"/>
    <w:link w:val="Heading7Char"/>
    <w:uiPriority w:val="9"/>
    <w:semiHidden/>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
    <w:qFormat/>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A9E2" w:themeColor="text2"/>
      <w:sz w:val="40"/>
    </w:rPr>
  </w:style>
  <w:style w:type="paragraph" w:styleId="Heading9">
    <w:name w:val="heading 9"/>
    <w:aliases w:val="Appendix Heading 1"/>
    <w:basedOn w:val="Normal"/>
    <w:next w:val="BodyText"/>
    <w:link w:val="Heading9Char"/>
    <w:uiPriority w:val="9"/>
    <w:qFormat/>
    <w:rsid w:val="00E8055B"/>
    <w:pPr>
      <w:keepNext/>
      <w:keepLines/>
      <w:tabs>
        <w:tab w:val="left" w:pos="1559"/>
        <w:tab w:val="left" w:pos="1843"/>
        <w:tab w:val="left" w:pos="2126"/>
        <w:tab w:val="left" w:pos="2410"/>
      </w:tabs>
      <w:spacing w:before="240" w:after="100" w:line="280" w:lineRule="exact"/>
      <w:outlineLvl w:val="8"/>
    </w:pPr>
    <w:rPr>
      <w:b/>
      <w:color w:val="00A9E2"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uiPriority w:val="99"/>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A9E2" w:themeColor="text2"/>
        <w:bottom w:val="single" w:sz="8" w:space="0" w:color="00A9E2" w:themeColor="text2"/>
        <w:insideH w:val="single" w:sz="8" w:space="0" w:color="00A9E2"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A9E2" w:themeFill="text2"/>
      </w:tcPr>
    </w:tblStylePr>
    <w:tblStylePr w:type="lastRow">
      <w:rPr>
        <w:b w:val="0"/>
      </w:rPr>
    </w:tblStylePr>
    <w:tblStylePr w:type="lastCol">
      <w:pPr>
        <w:jc w:val="left"/>
      </w:pPr>
    </w:tblStylePr>
    <w:tblStylePr w:type="band1Vert">
      <w:tblPr/>
      <w:tcPr>
        <w:shd w:val="clear" w:color="auto" w:fill="E5F3F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5E6656"/>
    <w:pPr>
      <w:numPr>
        <w:ilvl w:val="1"/>
      </w:numPr>
      <w:spacing w:before="240" w:line="400" w:lineRule="exact"/>
      <w:contextualSpacing/>
    </w:pPr>
    <w:rPr>
      <w:rFonts w:asciiTheme="majorHAnsi" w:eastAsiaTheme="majorEastAsia" w:hAnsiTheme="majorHAnsi" w:cstheme="majorBidi"/>
      <w:b/>
      <w:iCs/>
      <w:color w:val="FFFFFF"/>
      <w:spacing w:val="-2"/>
      <w:sz w:val="36"/>
      <w:szCs w:val="24"/>
    </w:rPr>
  </w:style>
  <w:style w:type="character" w:customStyle="1" w:styleId="SubtitleChar">
    <w:name w:val="Subtitle Char"/>
    <w:basedOn w:val="DefaultParagraphFont"/>
    <w:link w:val="Subtitle"/>
    <w:uiPriority w:val="99"/>
    <w:rsid w:val="005E6656"/>
    <w:rPr>
      <w:rFonts w:asciiTheme="majorHAnsi" w:eastAsiaTheme="majorEastAsia" w:hAnsiTheme="majorHAnsi" w:cstheme="majorBidi"/>
      <w:b/>
      <w:iCs/>
      <w:color w:val="FFFFFF"/>
      <w:spacing w:val="-2"/>
      <w:sz w:val="36"/>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0E0E4E"/>
    <w:pPr>
      <w:spacing w:before="120" w:line="640" w:lineRule="exact"/>
      <w:contextualSpacing/>
    </w:pPr>
    <w:rPr>
      <w:rFonts w:asciiTheme="majorHAnsi" w:eastAsiaTheme="majorEastAsia" w:hAnsiTheme="majorHAnsi" w:cstheme="majorBidi"/>
      <w:b/>
      <w:color w:val="FFFFFF"/>
      <w:spacing w:val="-8"/>
      <w:sz w:val="60"/>
      <w:szCs w:val="52"/>
    </w:rPr>
  </w:style>
  <w:style w:type="character" w:customStyle="1" w:styleId="TitleChar">
    <w:name w:val="Title Char"/>
    <w:basedOn w:val="DefaultParagraphFont"/>
    <w:link w:val="Title"/>
    <w:rsid w:val="000E0E4E"/>
    <w:rPr>
      <w:rFonts w:asciiTheme="majorHAnsi" w:eastAsiaTheme="majorEastAsia" w:hAnsiTheme="majorHAnsi" w:cstheme="majorBidi"/>
      <w:b/>
      <w:color w:val="FFFFFF"/>
      <w:spacing w:val="-8"/>
      <w:sz w:val="6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A9E2"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A9E2"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A9E2"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9"/>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9"/>
    <w:rsid w:val="00E8055B"/>
    <w:rPr>
      <w:b/>
      <w:color w:val="00A9E2"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A9E2"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A9E2"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9"/>
    <w:rsid w:val="000758E3"/>
    <w:rPr>
      <w:rFonts w:asciiTheme="majorHAnsi" w:eastAsiaTheme="majorEastAsia" w:hAnsiTheme="majorHAnsi" w:cstheme="majorBidi"/>
      <w:b/>
      <w:color w:val="00A9E2"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uiPriority w:val="9"/>
    <w:semiHidden/>
    <w:rsid w:val="006D10E8"/>
    <w:rPr>
      <w:rFonts w:asciiTheme="majorHAnsi" w:eastAsiaTheme="majorEastAsia" w:hAnsiTheme="majorHAnsi" w:cstheme="majorBidi"/>
      <w:i/>
      <w:iCs/>
      <w:color w:val="00A9E2" w:themeColor="text2"/>
    </w:rPr>
  </w:style>
  <w:style w:type="character" w:customStyle="1" w:styleId="Heading5Char">
    <w:name w:val="Heading 5 Char"/>
    <w:basedOn w:val="DefaultParagraphFont"/>
    <w:link w:val="Heading5"/>
    <w:uiPriority w:val="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A9E2"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3F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3F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A9E2"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A9E2" w:themeColor="text2"/>
        <w:left w:val="single" w:sz="4" w:space="0" w:color="00A9E2" w:themeColor="text2"/>
        <w:bottom w:val="single" w:sz="4" w:space="0" w:color="00A9E2" w:themeColor="text2"/>
        <w:right w:val="single" w:sz="4" w:space="0" w:color="00A9E2"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rsid w:val="000E0E4E"/>
    <w:pPr>
      <w:spacing w:before="140" w:after="120"/>
      <w:ind w:right="567"/>
      <w:contextualSpacing/>
      <w:jc w:val="right"/>
    </w:pPr>
    <w:rPr>
      <w:rFonts w:cs="Times New Roman"/>
      <w:b/>
      <w:color w:val="FFFFFF"/>
      <w:sz w:val="24"/>
    </w:rPr>
  </w:style>
  <w:style w:type="character" w:customStyle="1" w:styleId="DateChar">
    <w:name w:val="Date Char"/>
    <w:basedOn w:val="DefaultParagraphFont"/>
    <w:link w:val="Date"/>
    <w:rsid w:val="000E0E4E"/>
    <w:rPr>
      <w:rFonts w:cs="Times New Roman"/>
      <w:b/>
      <w:color w:val="FFFFFF"/>
      <w:sz w:val="24"/>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A9E2"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A9E2" w:themeFill="text2"/>
    </w:tcPr>
  </w:style>
  <w:style w:type="paragraph" w:customStyle="1" w:styleId="BodyText100ThemeColour">
    <w:name w:val="Body Text 100% Theme Colour"/>
    <w:basedOn w:val="BodyText"/>
    <w:qFormat/>
    <w:rsid w:val="00096B2D"/>
    <w:rPr>
      <w:color w:val="00A9E2"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00A9E2" w:themeColor="text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00A9E2" w:themeColor="text2"/>
      <w:kern w:val="20"/>
      <w:sz w:val="24"/>
      <w:szCs w:val="28"/>
    </w:rPr>
  </w:style>
  <w:style w:type="character" w:customStyle="1" w:styleId="Heading1Char">
    <w:name w:val="Heading 1 Char"/>
    <w:basedOn w:val="DefaultParagraphFont"/>
    <w:link w:val="Heading1"/>
    <w:uiPriority w:val="9"/>
    <w:rsid w:val="00321955"/>
    <w:rPr>
      <w:b/>
      <w:bCs/>
      <w:color w:val="00A9E2" w:themeColor="text2"/>
      <w:kern w:val="32"/>
      <w:sz w:val="40"/>
      <w:szCs w:val="32"/>
    </w:rPr>
  </w:style>
  <w:style w:type="character" w:customStyle="1" w:styleId="Heading3Char">
    <w:name w:val="Heading 3 Char"/>
    <w:basedOn w:val="DefaultParagraphFont"/>
    <w:link w:val="Heading3"/>
    <w:uiPriority w:val="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rPr>
      <w:color w:val="auto"/>
    </w:rPr>
  </w:style>
  <w:style w:type="paragraph" w:customStyle="1" w:styleId="SubtitleBlack">
    <w:name w:val="Subtitle Black"/>
    <w:basedOn w:val="Subtitle"/>
    <w:uiPriority w:val="99"/>
    <w:qFormat/>
    <w:rsid w:val="003C6351"/>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A9E2"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A9E2"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DSETblBdyL">
    <w:name w:val="DSE_TblBdyL"/>
    <w:rsid w:val="00DA089A"/>
    <w:pPr>
      <w:spacing w:before="80" w:after="60" w:line="240" w:lineRule="auto"/>
    </w:pPr>
    <w:rPr>
      <w:rFonts w:ascii="Arial" w:hAnsi="Arial"/>
      <w:color w:val="auto"/>
      <w:sz w:val="18"/>
      <w:szCs w:val="24"/>
      <w:lang w:eastAsia="en-US"/>
    </w:rPr>
  </w:style>
  <w:style w:type="character" w:customStyle="1" w:styleId="ePlanCodeChar">
    <w:name w:val="ePlan Code Char"/>
    <w:rsid w:val="00DA089A"/>
    <w:rPr>
      <w:rFonts w:ascii="Courier New" w:hAnsi="Courier New" w:cs="Times New Roman"/>
      <w:noProof/>
      <w:color w:val="800080"/>
      <w:sz w:val="18"/>
      <w:szCs w:val="24"/>
      <w:lang w:val="en-AU" w:eastAsia="en-AU" w:bidi="ar-SA"/>
    </w:rPr>
  </w:style>
  <w:style w:type="paragraph" w:customStyle="1" w:styleId="DSEBody">
    <w:name w:val="DSE_Body"/>
    <w:link w:val="DSEBodyChar"/>
    <w:rsid w:val="00B30923"/>
    <w:pPr>
      <w:spacing w:after="113"/>
    </w:pPr>
    <w:rPr>
      <w:rFonts w:ascii="Arial" w:hAnsi="Arial"/>
      <w:color w:val="auto"/>
      <w:sz w:val="18"/>
      <w:szCs w:val="24"/>
      <w:lang w:eastAsia="en-US"/>
    </w:rPr>
  </w:style>
  <w:style w:type="character" w:customStyle="1" w:styleId="DSEBodyChar">
    <w:name w:val="DSE_Body Char"/>
    <w:link w:val="DSEBody"/>
    <w:rsid w:val="00B30923"/>
    <w:rPr>
      <w:rFonts w:ascii="Arial" w:hAnsi="Arial"/>
      <w:color w:val="auto"/>
      <w:sz w:val="18"/>
      <w:szCs w:val="24"/>
      <w:lang w:eastAsia="en-US"/>
    </w:rPr>
  </w:style>
  <w:style w:type="paragraph" w:customStyle="1" w:styleId="DSEBullet">
    <w:name w:val="DSE_Bullet"/>
    <w:link w:val="DSEBulletChar"/>
    <w:rsid w:val="00C949B2"/>
    <w:pPr>
      <w:numPr>
        <w:numId w:val="17"/>
      </w:numPr>
      <w:tabs>
        <w:tab w:val="left" w:pos="170"/>
      </w:tabs>
      <w:spacing w:after="113" w:line="220" w:lineRule="atLeast"/>
    </w:pPr>
    <w:rPr>
      <w:rFonts w:ascii="Arial" w:hAnsi="Arial"/>
      <w:color w:val="auto"/>
      <w:sz w:val="18"/>
      <w:szCs w:val="24"/>
      <w:lang w:eastAsia="en-US"/>
    </w:rPr>
  </w:style>
  <w:style w:type="character" w:customStyle="1" w:styleId="DSEBulletChar">
    <w:name w:val="DSE_Bullet Char"/>
    <w:link w:val="DSEBullet"/>
    <w:rsid w:val="00C949B2"/>
    <w:rPr>
      <w:rFonts w:ascii="Arial" w:hAnsi="Arial"/>
      <w:color w:val="auto"/>
      <w:sz w:val="18"/>
      <w:szCs w:val="24"/>
      <w:lang w:eastAsia="en-US"/>
    </w:rPr>
  </w:style>
  <w:style w:type="paragraph" w:customStyle="1" w:styleId="ePlanElemEmphasis">
    <w:name w:val="ePlan Elem Emphasis"/>
    <w:basedOn w:val="Normal"/>
    <w:link w:val="ePlanElemEmphasisChar"/>
    <w:rsid w:val="00C949B2"/>
    <w:pPr>
      <w:pBdr>
        <w:top w:val="single" w:sz="4" w:space="1" w:color="auto"/>
        <w:left w:val="single" w:sz="4" w:space="4" w:color="auto"/>
        <w:bottom w:val="single" w:sz="4" w:space="1" w:color="auto"/>
        <w:right w:val="single" w:sz="4" w:space="4" w:color="auto"/>
      </w:pBdr>
      <w:shd w:val="clear" w:color="auto" w:fill="FFFFE5"/>
      <w:tabs>
        <w:tab w:val="left" w:pos="374"/>
        <w:tab w:val="left" w:pos="748"/>
        <w:tab w:val="left" w:pos="1122"/>
        <w:tab w:val="left" w:pos="1496"/>
        <w:tab w:val="center" w:pos="4962"/>
        <w:tab w:val="left" w:pos="8505"/>
      </w:tabs>
      <w:spacing w:after="60" w:line="240" w:lineRule="auto"/>
      <w:ind w:left="213" w:right="106"/>
    </w:pPr>
    <w:rPr>
      <w:rFonts w:ascii="Courier New" w:eastAsia="PMingLiU" w:hAnsi="Courier New" w:cs="Times New Roman"/>
      <w:b/>
      <w:color w:val="333399"/>
      <w:sz w:val="16"/>
      <w:szCs w:val="24"/>
    </w:rPr>
  </w:style>
  <w:style w:type="character" w:customStyle="1" w:styleId="ePlanElemEmphasisChar">
    <w:name w:val="ePlan Elem Emphasis Char"/>
    <w:link w:val="ePlanElemEmphasis"/>
    <w:locked/>
    <w:rsid w:val="00C949B2"/>
    <w:rPr>
      <w:rFonts w:ascii="Courier New" w:eastAsia="PMingLiU" w:hAnsi="Courier New" w:cs="Times New Roman"/>
      <w:b/>
      <w:color w:val="333399"/>
      <w:sz w:val="16"/>
      <w:szCs w:val="24"/>
      <w:shd w:val="clear" w:color="auto" w:fill="FFFFE5"/>
    </w:rPr>
  </w:style>
  <w:style w:type="table" w:customStyle="1" w:styleId="TableGrid10">
    <w:name w:val="Table Grid1"/>
    <w:basedOn w:val="TableNormal"/>
    <w:next w:val="TableGrid"/>
    <w:uiPriority w:val="59"/>
    <w:rsid w:val="00B228C8"/>
    <w:pPr>
      <w:spacing w:line="240" w:lineRule="auto"/>
    </w:pPr>
    <w:rPr>
      <w:rFonts w:ascii="Calibri" w:eastAsia="Calibri" w:hAnsi="Calibri" w:cs="Times New Roman"/>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LIbulletL1">
    <w:name w:val="DTPLI bullet L1"/>
    <w:basedOn w:val="Normal"/>
    <w:rsid w:val="00FF6479"/>
    <w:pPr>
      <w:spacing w:after="60" w:line="240" w:lineRule="auto"/>
    </w:pPr>
    <w:rPr>
      <w:rFonts w:ascii="Tahoma" w:hAnsi="Tahoma" w:cs="Times New Roman"/>
      <w:color w:val="auto"/>
      <w:lang w:eastAsia="en-US"/>
    </w:rPr>
  </w:style>
  <w:style w:type="paragraph" w:customStyle="1" w:styleId="DSETblHdL">
    <w:name w:val="DSE_TblHdL"/>
    <w:link w:val="DSETblHdLChar"/>
    <w:rsid w:val="00FF6479"/>
    <w:pPr>
      <w:spacing w:before="60" w:after="60" w:line="230" w:lineRule="atLeast"/>
    </w:pPr>
    <w:rPr>
      <w:rFonts w:ascii="Arial" w:hAnsi="Arial"/>
      <w:b/>
      <w:color w:val="auto"/>
      <w:sz w:val="19"/>
      <w:szCs w:val="24"/>
      <w:lang w:eastAsia="en-US"/>
    </w:rPr>
  </w:style>
  <w:style w:type="character" w:customStyle="1" w:styleId="DSETblHdLChar">
    <w:name w:val="DSE_TblHdL Char"/>
    <w:link w:val="DSETblHdL"/>
    <w:rsid w:val="00FF6479"/>
    <w:rPr>
      <w:rFonts w:ascii="Arial" w:hAnsi="Arial"/>
      <w:b/>
      <w:color w:val="auto"/>
      <w:sz w:val="19"/>
      <w:szCs w:val="24"/>
      <w:lang w:eastAsia="en-US"/>
    </w:rPr>
  </w:style>
  <w:style w:type="paragraph" w:customStyle="1" w:styleId="ePlanTableBody">
    <w:name w:val="ePlan Table Body"/>
    <w:basedOn w:val="Normal"/>
    <w:link w:val="ePlanTableBodyChar1"/>
    <w:rsid w:val="00FF6479"/>
    <w:pPr>
      <w:tabs>
        <w:tab w:val="center" w:pos="4962"/>
        <w:tab w:val="left" w:pos="8505"/>
      </w:tabs>
      <w:spacing w:before="60" w:after="60" w:line="240" w:lineRule="auto"/>
      <w:ind w:left="6"/>
    </w:pPr>
    <w:rPr>
      <w:rFonts w:ascii="Verdana" w:eastAsia="PMingLiU" w:hAnsi="Verdana" w:cs="Times New Roman"/>
      <w:color w:val="auto"/>
      <w:sz w:val="18"/>
      <w:szCs w:val="24"/>
    </w:rPr>
  </w:style>
  <w:style w:type="character" w:customStyle="1" w:styleId="ePlanTableBodyChar1">
    <w:name w:val="ePlan Table Body Char1"/>
    <w:link w:val="ePlanTableBody"/>
    <w:locked/>
    <w:rsid w:val="00FF6479"/>
    <w:rPr>
      <w:rFonts w:ascii="Verdana" w:eastAsia="PMingLiU" w:hAnsi="Verdana" w:cs="Times New Roman"/>
      <w:color w:val="auto"/>
      <w:sz w:val="18"/>
      <w:szCs w:val="24"/>
    </w:rPr>
  </w:style>
  <w:style w:type="character" w:customStyle="1" w:styleId="str">
    <w:name w:val="str"/>
    <w:rsid w:val="00FF6479"/>
    <w:rPr>
      <w:rFonts w:cs="Times New Roman"/>
    </w:rPr>
  </w:style>
  <w:style w:type="paragraph" w:customStyle="1" w:styleId="DTPLIBodyCopy">
    <w:name w:val="DTPLI Body Copy"/>
    <w:basedOn w:val="Normal"/>
    <w:rsid w:val="00D62D81"/>
    <w:pPr>
      <w:spacing w:before="120" w:after="200" w:line="240" w:lineRule="auto"/>
    </w:pPr>
    <w:rPr>
      <w:rFonts w:ascii="Tahoma" w:hAnsi="Tahoma" w:cs="Times New Roman"/>
      <w:color w:val="000000"/>
      <w:lang w:eastAsia="en-US"/>
    </w:rPr>
  </w:style>
  <w:style w:type="table" w:customStyle="1" w:styleId="TableGrid2">
    <w:name w:val="Table Grid2"/>
    <w:basedOn w:val="TableNormal"/>
    <w:next w:val="TableGrid"/>
    <w:uiPriority w:val="59"/>
    <w:rsid w:val="00D62D81"/>
    <w:pPr>
      <w:spacing w:line="240" w:lineRule="auto"/>
    </w:pPr>
    <w:rPr>
      <w:rFonts w:ascii="Calibri" w:eastAsia="Calibri" w:hAnsi="Calibri" w:cs="Times New Roman"/>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EPullout">
    <w:name w:val="DSE_Pullout"/>
    <w:link w:val="DSEPulloutChar"/>
    <w:rsid w:val="002C1549"/>
    <w:pPr>
      <w:spacing w:before="85" w:after="170" w:line="300" w:lineRule="atLeast"/>
    </w:pPr>
    <w:rPr>
      <w:rFonts w:ascii="Arial" w:hAnsi="Arial"/>
      <w:color w:val="AFA069"/>
      <w:sz w:val="24"/>
      <w:szCs w:val="24"/>
      <w:lang w:eastAsia="en-US"/>
    </w:rPr>
  </w:style>
  <w:style w:type="character" w:customStyle="1" w:styleId="DSEPulloutChar">
    <w:name w:val="DSE_Pullout Char"/>
    <w:link w:val="DSEPullout"/>
    <w:rsid w:val="002C1549"/>
    <w:rPr>
      <w:rFonts w:ascii="Arial" w:hAnsi="Arial"/>
      <w:color w:val="AFA069"/>
      <w:sz w:val="24"/>
      <w:szCs w:val="24"/>
      <w:lang w:eastAsia="en-US"/>
    </w:rPr>
  </w:style>
  <w:style w:type="paragraph" w:customStyle="1" w:styleId="XMLSample">
    <w:name w:val="XML Sample"/>
    <w:basedOn w:val="Normal"/>
    <w:link w:val="XMLSampleChar1"/>
    <w:rsid w:val="00B404AB"/>
    <w:pPr>
      <w:pBdr>
        <w:top w:val="single" w:sz="4" w:space="1" w:color="auto"/>
        <w:left w:val="single" w:sz="4" w:space="4" w:color="auto"/>
        <w:bottom w:val="single" w:sz="4" w:space="1" w:color="auto"/>
        <w:right w:val="single" w:sz="4" w:space="4" w:color="auto"/>
      </w:pBdr>
      <w:shd w:val="clear" w:color="auto" w:fill="FFFFE5"/>
      <w:tabs>
        <w:tab w:val="center" w:pos="4962"/>
        <w:tab w:val="left" w:pos="8505"/>
      </w:tabs>
      <w:spacing w:after="60" w:line="240" w:lineRule="auto"/>
    </w:pPr>
    <w:rPr>
      <w:rFonts w:ascii="Courier New" w:eastAsia="PMingLiU" w:hAnsi="Courier New" w:cs="Times New Roman"/>
      <w:color w:val="auto"/>
      <w:sz w:val="16"/>
      <w:szCs w:val="24"/>
      <w:lang w:eastAsia="zh-TW"/>
    </w:rPr>
  </w:style>
  <w:style w:type="character" w:customStyle="1" w:styleId="XMLSampleChar1">
    <w:name w:val="XML Sample Char1"/>
    <w:link w:val="XMLSample"/>
    <w:locked/>
    <w:rsid w:val="00B404AB"/>
    <w:rPr>
      <w:rFonts w:ascii="Courier New" w:eastAsia="PMingLiU" w:hAnsi="Courier New" w:cs="Times New Roman"/>
      <w:color w:val="auto"/>
      <w:sz w:val="16"/>
      <w:szCs w:val="24"/>
      <w:shd w:val="clear" w:color="auto" w:fill="FFFFE5"/>
      <w:lang w:eastAsia="zh-TW"/>
    </w:rPr>
  </w:style>
  <w:style w:type="character" w:customStyle="1" w:styleId="ePlanElemName">
    <w:name w:val="ePlan Elem Name"/>
    <w:rsid w:val="00B404AB"/>
    <w:rPr>
      <w:rFonts w:ascii="Courier New" w:hAnsi="Courier New" w:cs="Times New Roman"/>
      <w:noProof/>
      <w:color w:val="800080"/>
      <w:sz w:val="16"/>
      <w:lang w:val="en-AU"/>
    </w:rPr>
  </w:style>
  <w:style w:type="character" w:customStyle="1" w:styleId="ePlanAttrValue">
    <w:name w:val="ePlan Attr Value"/>
    <w:rsid w:val="00B404AB"/>
    <w:rPr>
      <w:rFonts w:ascii="Courier New" w:hAnsi="Courier New" w:cs="Times New Roman"/>
      <w:color w:val="000000"/>
      <w:sz w:val="16"/>
    </w:rPr>
  </w:style>
  <w:style w:type="paragraph" w:customStyle="1" w:styleId="DSETableTitle">
    <w:name w:val="DSE_TableTitle"/>
    <w:rsid w:val="00231DBA"/>
    <w:pPr>
      <w:spacing w:after="120" w:line="220" w:lineRule="atLeast"/>
    </w:pPr>
    <w:rPr>
      <w:rFonts w:ascii="Arial" w:hAnsi="Arial"/>
      <w:b/>
      <w:color w:val="404040"/>
      <w:sz w:val="18"/>
      <w:szCs w:val="18"/>
      <w:lang w:eastAsia="en-US"/>
    </w:rPr>
  </w:style>
  <w:style w:type="paragraph" w:customStyle="1" w:styleId="ePlanBody">
    <w:name w:val="ePlan Body"/>
    <w:basedOn w:val="Normal"/>
    <w:link w:val="ePlanBodyChar1"/>
    <w:autoRedefine/>
    <w:rsid w:val="00231DBA"/>
    <w:pPr>
      <w:keepNext/>
      <w:tabs>
        <w:tab w:val="center" w:pos="4962"/>
        <w:tab w:val="left" w:pos="8505"/>
      </w:tabs>
      <w:spacing w:before="60" w:after="60" w:line="240" w:lineRule="auto"/>
    </w:pPr>
    <w:rPr>
      <w:rFonts w:ascii="Tahoma" w:eastAsia="PMingLiU" w:hAnsi="Tahoma" w:cs="Tahoma"/>
      <w:color w:val="auto"/>
      <w:sz w:val="18"/>
      <w:szCs w:val="18"/>
    </w:rPr>
  </w:style>
  <w:style w:type="character" w:customStyle="1" w:styleId="ePlanBodyChar1">
    <w:name w:val="ePlan Body Char1"/>
    <w:link w:val="ePlanBody"/>
    <w:locked/>
    <w:rsid w:val="00231DBA"/>
    <w:rPr>
      <w:rFonts w:ascii="Tahoma" w:eastAsia="PMingLiU" w:hAnsi="Tahoma" w:cs="Tahoma"/>
      <w:color w:val="auto"/>
      <w:sz w:val="18"/>
      <w:szCs w:val="18"/>
    </w:rPr>
  </w:style>
  <w:style w:type="paragraph" w:customStyle="1" w:styleId="ePlanSnippet">
    <w:name w:val="ePlan Snippet"/>
    <w:basedOn w:val="Normal"/>
    <w:link w:val="ePlanSnippetChar"/>
    <w:rsid w:val="00A36DE8"/>
    <w:pPr>
      <w:tabs>
        <w:tab w:val="center" w:pos="4962"/>
        <w:tab w:val="left" w:pos="8505"/>
      </w:tabs>
      <w:spacing w:before="120" w:after="120" w:line="240" w:lineRule="auto"/>
      <w:ind w:left="284"/>
    </w:pPr>
    <w:rPr>
      <w:rFonts w:ascii="Courier New" w:eastAsia="PMingLiU" w:hAnsi="Courier New" w:cs="Times New Roman"/>
      <w:noProof/>
      <w:color w:val="800080"/>
      <w:sz w:val="18"/>
      <w:szCs w:val="24"/>
    </w:rPr>
  </w:style>
  <w:style w:type="character" w:customStyle="1" w:styleId="ePlanSnippetChar">
    <w:name w:val="ePlan Snippet Char"/>
    <w:link w:val="ePlanSnippet"/>
    <w:locked/>
    <w:rsid w:val="00A36DE8"/>
    <w:rPr>
      <w:rFonts w:ascii="Courier New" w:eastAsia="PMingLiU" w:hAnsi="Courier New" w:cs="Times New Roman"/>
      <w:noProof/>
      <w:color w:val="800080"/>
      <w:sz w:val="18"/>
      <w:szCs w:val="24"/>
    </w:rPr>
  </w:style>
  <w:style w:type="character" w:styleId="UnresolvedMention">
    <w:name w:val="Unresolved Mention"/>
    <w:basedOn w:val="DefaultParagraphFont"/>
    <w:uiPriority w:val="99"/>
    <w:semiHidden/>
    <w:unhideWhenUsed/>
    <w:rsid w:val="00794FCE"/>
    <w:rPr>
      <w:color w:val="808080"/>
      <w:shd w:val="clear" w:color="auto" w:fill="E6E6E6"/>
    </w:rPr>
  </w:style>
  <w:style w:type="paragraph" w:customStyle="1" w:styleId="DTPLICoverSub-title">
    <w:name w:val="DTPLI Cover Sub-title"/>
    <w:basedOn w:val="Normal"/>
    <w:rsid w:val="00794FCE"/>
    <w:pPr>
      <w:spacing w:before="120" w:after="120" w:line="240" w:lineRule="auto"/>
      <w:ind w:left="-426"/>
    </w:pPr>
    <w:rPr>
      <w:rFonts w:ascii="Tahoma" w:hAnsi="Tahoma" w:cs="Times New Roman"/>
      <w:color w:val="FFFFFF"/>
      <w:sz w:val="28"/>
      <w:lang w:eastAsia="en-US"/>
    </w:rPr>
  </w:style>
  <w:style w:type="paragraph" w:customStyle="1" w:styleId="DTPLICoverTitle">
    <w:name w:val="DTPLI Cover Title"/>
    <w:basedOn w:val="Normal"/>
    <w:rsid w:val="00794FCE"/>
    <w:pPr>
      <w:spacing w:before="2400" w:after="120" w:line="240" w:lineRule="auto"/>
      <w:ind w:left="-426"/>
    </w:pPr>
    <w:rPr>
      <w:rFonts w:ascii="Tahoma" w:hAnsi="Tahoma" w:cs="Times New Roman"/>
      <w:color w:val="FFFFFF"/>
      <w:sz w:val="54"/>
      <w:lang w:eastAsia="en-US"/>
    </w:rPr>
  </w:style>
  <w:style w:type="paragraph" w:styleId="DocumentMap">
    <w:name w:val="Document Map"/>
    <w:basedOn w:val="Normal"/>
    <w:link w:val="DocumentMapChar"/>
    <w:semiHidden/>
    <w:rsid w:val="00794FCE"/>
    <w:pPr>
      <w:shd w:val="clear" w:color="auto" w:fill="C6D5EC"/>
      <w:spacing w:before="120" w:after="120" w:line="240" w:lineRule="auto"/>
    </w:pPr>
    <w:rPr>
      <w:rFonts w:ascii="Lucida Grande" w:hAnsi="Lucida Grande" w:cs="Times New Roman"/>
      <w:color w:val="auto"/>
      <w:szCs w:val="24"/>
      <w:lang w:eastAsia="en-US"/>
    </w:rPr>
  </w:style>
  <w:style w:type="character" w:customStyle="1" w:styleId="DocumentMapChar">
    <w:name w:val="Document Map Char"/>
    <w:basedOn w:val="DefaultParagraphFont"/>
    <w:link w:val="DocumentMap"/>
    <w:semiHidden/>
    <w:rsid w:val="00794FCE"/>
    <w:rPr>
      <w:rFonts w:ascii="Lucida Grande" w:hAnsi="Lucida Grande" w:cs="Times New Roman"/>
      <w:color w:val="auto"/>
      <w:szCs w:val="24"/>
      <w:shd w:val="clear" w:color="auto" w:fill="C6D5EC"/>
      <w:lang w:eastAsia="en-US"/>
    </w:rPr>
  </w:style>
  <w:style w:type="paragraph" w:customStyle="1" w:styleId="DTPLIbulletL2">
    <w:name w:val="DTPLI bullet L2"/>
    <w:basedOn w:val="Normal"/>
    <w:rsid w:val="00794FCE"/>
    <w:pPr>
      <w:spacing w:after="60" w:line="240" w:lineRule="auto"/>
    </w:pPr>
    <w:rPr>
      <w:rFonts w:ascii="Tahoma" w:hAnsi="Tahoma" w:cs="Times New Roman"/>
      <w:color w:val="auto"/>
      <w:lang w:eastAsia="en-US"/>
    </w:rPr>
  </w:style>
  <w:style w:type="character" w:customStyle="1" w:styleId="BalloonTextChar">
    <w:name w:val="Balloon Text Char"/>
    <w:link w:val="BalloonText"/>
    <w:uiPriority w:val="99"/>
    <w:semiHidden/>
    <w:rsid w:val="00794FCE"/>
    <w:rPr>
      <w:rFonts w:ascii="Tahoma" w:hAnsi="Tahoma" w:cs="Tahoma"/>
      <w:sz w:val="16"/>
      <w:szCs w:val="16"/>
    </w:rPr>
  </w:style>
  <w:style w:type="paragraph" w:customStyle="1" w:styleId="DTPLIAppendices">
    <w:name w:val="DTPLI Appendices"/>
    <w:basedOn w:val="Normal"/>
    <w:link w:val="DTPLIAppendicesChar"/>
    <w:qFormat/>
    <w:rsid w:val="00794FCE"/>
    <w:pPr>
      <w:spacing w:after="400" w:line="240" w:lineRule="auto"/>
    </w:pPr>
    <w:rPr>
      <w:rFonts w:ascii="Tahoma" w:hAnsi="Tahoma" w:cs="Times New Roman"/>
      <w:color w:val="auto"/>
      <w:sz w:val="48"/>
      <w:lang w:eastAsia="en-US"/>
    </w:rPr>
  </w:style>
  <w:style w:type="character" w:customStyle="1" w:styleId="DTPLIAppendicesChar">
    <w:name w:val="DTPLI Appendices Char"/>
    <w:link w:val="DTPLIAppendices"/>
    <w:rsid w:val="00794FCE"/>
    <w:rPr>
      <w:rFonts w:ascii="Tahoma" w:hAnsi="Tahoma" w:cs="Times New Roman"/>
      <w:color w:val="auto"/>
      <w:sz w:val="48"/>
      <w:lang w:eastAsia="en-US"/>
    </w:rPr>
  </w:style>
  <w:style w:type="paragraph" w:customStyle="1" w:styleId="DTPLIContentFiguresheading">
    <w:name w:val="DTPLI Content/Figures heading"/>
    <w:basedOn w:val="Normal"/>
    <w:link w:val="DTPLIContentFiguresheadingChar"/>
    <w:qFormat/>
    <w:rsid w:val="00794FCE"/>
    <w:pPr>
      <w:spacing w:after="400" w:line="240" w:lineRule="auto"/>
    </w:pPr>
    <w:rPr>
      <w:rFonts w:ascii="Tahoma" w:hAnsi="Tahoma" w:cs="Times New Roman"/>
      <w:color w:val="auto"/>
      <w:sz w:val="48"/>
      <w:szCs w:val="48"/>
      <w:lang w:eastAsia="en-US"/>
    </w:rPr>
  </w:style>
  <w:style w:type="paragraph" w:customStyle="1" w:styleId="DTPLIinstructions">
    <w:name w:val="DTPLI instructions"/>
    <w:basedOn w:val="Normal"/>
    <w:link w:val="DTPLIinstructionsChar"/>
    <w:qFormat/>
    <w:rsid w:val="00794FCE"/>
    <w:pPr>
      <w:spacing w:before="60" w:after="120" w:line="240" w:lineRule="auto"/>
    </w:pPr>
    <w:rPr>
      <w:rFonts w:ascii="Tahoma" w:hAnsi="Tahoma" w:cs="Times New Roman"/>
      <w:color w:val="C0504D"/>
      <w:lang w:eastAsia="en-US"/>
    </w:rPr>
  </w:style>
  <w:style w:type="character" w:customStyle="1" w:styleId="DTPLIContentFiguresheadingChar">
    <w:name w:val="DTPLI Content/Figures heading Char"/>
    <w:link w:val="DTPLIContentFiguresheading"/>
    <w:rsid w:val="00794FCE"/>
    <w:rPr>
      <w:rFonts w:ascii="Tahoma" w:hAnsi="Tahoma" w:cs="Times New Roman"/>
      <w:color w:val="auto"/>
      <w:sz w:val="48"/>
      <w:szCs w:val="48"/>
      <w:lang w:eastAsia="en-US"/>
    </w:rPr>
  </w:style>
  <w:style w:type="character" w:customStyle="1" w:styleId="DTPLIinstructionsChar">
    <w:name w:val="DTPLI instructions Char"/>
    <w:link w:val="DTPLIinstructions"/>
    <w:rsid w:val="00794FCE"/>
    <w:rPr>
      <w:rFonts w:ascii="Tahoma" w:hAnsi="Tahoma" w:cs="Times New Roman"/>
      <w:color w:val="C0504D"/>
      <w:lang w:eastAsia="en-US"/>
    </w:rPr>
  </w:style>
  <w:style w:type="table" w:customStyle="1" w:styleId="DOT1">
    <w:name w:val="DOT 1"/>
    <w:basedOn w:val="TableNormal"/>
    <w:uiPriority w:val="99"/>
    <w:rsid w:val="00794FCE"/>
    <w:pPr>
      <w:spacing w:line="240" w:lineRule="auto"/>
    </w:pPr>
    <w:rPr>
      <w:rFonts w:ascii="Arial" w:eastAsia="Calibri" w:hAnsi="Arial" w:cs="Times New Roman"/>
      <w:color w:val="auto"/>
      <w:lang w:eastAsia="zh-TW"/>
    </w:rPr>
    <w:tblP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
    <w:tcPr>
      <w:shd w:val="clear" w:color="auto" w:fill="auto"/>
    </w:tcPr>
    <w:tblStylePr w:type="firstRow">
      <w:pPr>
        <w:jc w:val="left"/>
      </w:pPr>
      <w:rPr>
        <w:rFonts w:ascii="Arial" w:hAnsi="Arial"/>
        <w:b/>
        <w:sz w:val="22"/>
      </w:rPr>
      <w:tblPr/>
      <w:tcPr>
        <w:shd w:val="clear" w:color="auto" w:fill="EEECE1"/>
      </w:tcPr>
    </w:tblStylePr>
    <w:tblStylePr w:type="firstCol">
      <w:rPr>
        <w:rFonts w:ascii="Arial" w:hAnsi="Arial"/>
        <w:b/>
        <w:sz w:val="20"/>
      </w:rPr>
    </w:tblStylePr>
  </w:style>
  <w:style w:type="table" w:styleId="LightShading">
    <w:name w:val="Light Shading"/>
    <w:basedOn w:val="TableNormal"/>
    <w:uiPriority w:val="60"/>
    <w:rsid w:val="00794FCE"/>
    <w:pPr>
      <w:spacing w:line="240" w:lineRule="auto"/>
    </w:pPr>
    <w:rPr>
      <w:rFonts w:ascii="Calibri" w:eastAsia="Calibri" w:hAnsi="Calibri" w:cs="Times New Roman"/>
      <w:color w:val="000000"/>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erinfo">
    <w:name w:val="footer info"/>
    <w:basedOn w:val="DTPLIBodyCopy"/>
    <w:qFormat/>
    <w:rsid w:val="00794FCE"/>
    <w:pPr>
      <w:spacing w:before="0" w:after="0"/>
    </w:pPr>
  </w:style>
  <w:style w:type="paragraph" w:customStyle="1" w:styleId="DTPLICover2Title">
    <w:name w:val="DTPLI Cover2 Title"/>
    <w:basedOn w:val="DTPLICoverTitle"/>
    <w:qFormat/>
    <w:rsid w:val="00794FCE"/>
    <w:pPr>
      <w:spacing w:before="0" w:after="200" w:line="276" w:lineRule="auto"/>
      <w:ind w:left="3969"/>
      <w:jc w:val="right"/>
    </w:pPr>
  </w:style>
  <w:style w:type="paragraph" w:customStyle="1" w:styleId="DTPLICover2subtitle">
    <w:name w:val="DTPLI Cover 2 subtitle"/>
    <w:basedOn w:val="DTPLICoverSub-title"/>
    <w:qFormat/>
    <w:rsid w:val="00794FCE"/>
    <w:pPr>
      <w:ind w:left="3402"/>
      <w:jc w:val="right"/>
    </w:pPr>
  </w:style>
  <w:style w:type="paragraph" w:customStyle="1" w:styleId="DTPLICover2Title0">
    <w:name w:val="DTPLI Cover 2 Title"/>
    <w:basedOn w:val="DTPLICoverTitle"/>
    <w:qFormat/>
    <w:rsid w:val="00794FCE"/>
    <w:pPr>
      <w:spacing w:before="0"/>
      <w:ind w:left="3402" w:right="-472"/>
      <w:jc w:val="right"/>
    </w:pPr>
  </w:style>
  <w:style w:type="paragraph" w:customStyle="1" w:styleId="DTPLICover2Sub-title">
    <w:name w:val="DTPLI Cover 2 Sub-title"/>
    <w:basedOn w:val="DTPLICoverSub-title"/>
    <w:qFormat/>
    <w:rsid w:val="00794FCE"/>
    <w:pPr>
      <w:ind w:left="3402" w:right="-472"/>
      <w:jc w:val="right"/>
    </w:pPr>
  </w:style>
  <w:style w:type="paragraph" w:customStyle="1" w:styleId="DTPLIauthorisedby">
    <w:name w:val="DTPLI authorised by"/>
    <w:basedOn w:val="Normal"/>
    <w:qFormat/>
    <w:rsid w:val="00794FCE"/>
    <w:pPr>
      <w:spacing w:before="120" w:after="120" w:line="240" w:lineRule="auto"/>
    </w:pPr>
    <w:rPr>
      <w:rFonts w:ascii="Tahoma" w:eastAsia="Calibri" w:hAnsi="Tahoma" w:cs="Times New Roman"/>
      <w:color w:val="auto"/>
      <w:lang w:eastAsia="en-US"/>
    </w:rPr>
  </w:style>
  <w:style w:type="paragraph" w:customStyle="1" w:styleId="CoverSub-title">
    <w:name w:val="Cover Sub-title"/>
    <w:basedOn w:val="Normal"/>
    <w:rsid w:val="00794FCE"/>
    <w:pPr>
      <w:spacing w:before="120" w:after="120" w:line="240" w:lineRule="auto"/>
      <w:ind w:left="-426"/>
    </w:pPr>
    <w:rPr>
      <w:rFonts w:ascii="Verdana" w:hAnsi="Verdana" w:cs="Times New Roman"/>
      <w:color w:val="FFFFFF"/>
      <w:sz w:val="28"/>
      <w:lang w:eastAsia="en-US"/>
    </w:rPr>
  </w:style>
  <w:style w:type="paragraph" w:customStyle="1" w:styleId="CoverTitle">
    <w:name w:val="Cover Title"/>
    <w:basedOn w:val="Normal"/>
    <w:rsid w:val="00794FCE"/>
    <w:pPr>
      <w:spacing w:before="2400" w:after="120" w:line="240" w:lineRule="auto"/>
      <w:ind w:left="-426"/>
    </w:pPr>
    <w:rPr>
      <w:rFonts w:ascii="Verdana" w:hAnsi="Verdana" w:cs="Times New Roman"/>
      <w:color w:val="FFFFFF"/>
      <w:sz w:val="54"/>
      <w:lang w:eastAsia="en-US"/>
    </w:rPr>
  </w:style>
  <w:style w:type="paragraph" w:customStyle="1" w:styleId="DSEHA">
    <w:name w:val="DSE_HA"/>
    <w:next w:val="DSEBody"/>
    <w:autoRedefine/>
    <w:rsid w:val="00794FCE"/>
    <w:pPr>
      <w:pageBreakBefore/>
      <w:numPr>
        <w:numId w:val="19"/>
      </w:numPr>
      <w:spacing w:after="240" w:line="320" w:lineRule="atLeast"/>
      <w:outlineLvl w:val="0"/>
    </w:pPr>
    <w:rPr>
      <w:rFonts w:ascii="Arial" w:hAnsi="Arial"/>
      <w:color w:val="AFA069"/>
      <w:sz w:val="40"/>
      <w:szCs w:val="24"/>
      <w:lang w:val="en-US" w:eastAsia="en-US"/>
    </w:rPr>
  </w:style>
  <w:style w:type="paragraph" w:customStyle="1" w:styleId="DSEHB">
    <w:name w:val="DSE_HB"/>
    <w:next w:val="DSEBody"/>
    <w:autoRedefine/>
    <w:rsid w:val="00794FCE"/>
    <w:pPr>
      <w:numPr>
        <w:ilvl w:val="1"/>
        <w:numId w:val="19"/>
      </w:numPr>
      <w:spacing w:before="180" w:after="113" w:line="300" w:lineRule="atLeast"/>
      <w:outlineLvl w:val="1"/>
    </w:pPr>
    <w:rPr>
      <w:rFonts w:ascii="Arial" w:hAnsi="Arial"/>
      <w:b/>
      <w:color w:val="AFA069"/>
      <w:sz w:val="24"/>
      <w:szCs w:val="24"/>
      <w:lang w:eastAsia="en-US"/>
    </w:rPr>
  </w:style>
  <w:style w:type="paragraph" w:customStyle="1" w:styleId="DSEHC">
    <w:name w:val="DSE_HC"/>
    <w:next w:val="DSEBody"/>
    <w:rsid w:val="00794FCE"/>
    <w:pPr>
      <w:numPr>
        <w:ilvl w:val="2"/>
        <w:numId w:val="19"/>
      </w:numPr>
      <w:spacing w:before="140" w:after="57" w:line="220" w:lineRule="atLeast"/>
    </w:pPr>
    <w:rPr>
      <w:rFonts w:ascii="Arial" w:hAnsi="Arial"/>
      <w:b/>
      <w:color w:val="auto"/>
      <w:sz w:val="18"/>
      <w:szCs w:val="24"/>
      <w:lang w:eastAsia="en-US"/>
    </w:rPr>
  </w:style>
  <w:style w:type="paragraph" w:customStyle="1" w:styleId="DSEHD">
    <w:name w:val="DSE_HD"/>
    <w:next w:val="DSEBody"/>
    <w:rsid w:val="00794FCE"/>
    <w:pPr>
      <w:numPr>
        <w:ilvl w:val="3"/>
        <w:numId w:val="19"/>
      </w:numPr>
      <w:spacing w:before="57" w:after="57" w:line="220" w:lineRule="atLeast"/>
    </w:pPr>
    <w:rPr>
      <w:rFonts w:ascii="Arial" w:hAnsi="Arial"/>
      <w:b/>
      <w:i/>
      <w:color w:val="auto"/>
      <w:sz w:val="18"/>
      <w:szCs w:val="24"/>
      <w:lang w:eastAsia="en-US"/>
    </w:rPr>
  </w:style>
  <w:style w:type="paragraph" w:styleId="ListBullet4">
    <w:name w:val="List Bullet 4"/>
    <w:basedOn w:val="Normal"/>
    <w:semiHidden/>
    <w:rsid w:val="00794FCE"/>
    <w:pPr>
      <w:widowControl w:val="0"/>
      <w:numPr>
        <w:numId w:val="20"/>
      </w:numPr>
      <w:tabs>
        <w:tab w:val="center" w:pos="4962"/>
        <w:tab w:val="left" w:pos="8505"/>
      </w:tabs>
      <w:spacing w:before="60" w:after="60" w:line="240" w:lineRule="auto"/>
    </w:pPr>
    <w:rPr>
      <w:rFonts w:ascii="Verdana" w:eastAsia="PMingLiU" w:hAnsi="Verdana" w:cs="Times New Roman"/>
      <w:color w:val="auto"/>
      <w:sz w:val="18"/>
      <w:szCs w:val="18"/>
      <w:lang w:eastAsia="zh-TW"/>
    </w:rPr>
  </w:style>
  <w:style w:type="paragraph" w:customStyle="1" w:styleId="DSETblBdyC">
    <w:name w:val="DSE_TblBdyC"/>
    <w:rsid w:val="00794FCE"/>
    <w:pPr>
      <w:spacing w:before="80" w:after="60" w:line="240" w:lineRule="auto"/>
      <w:jc w:val="center"/>
    </w:pPr>
    <w:rPr>
      <w:rFonts w:ascii="Arial" w:hAnsi="Arial"/>
      <w:color w:val="auto"/>
      <w:sz w:val="18"/>
      <w:szCs w:val="24"/>
      <w:lang w:eastAsia="en-US"/>
    </w:rPr>
  </w:style>
  <w:style w:type="paragraph" w:customStyle="1" w:styleId="DSETblHdC">
    <w:name w:val="DSE_TblHdC"/>
    <w:rsid w:val="00794FCE"/>
    <w:pPr>
      <w:spacing w:before="60" w:after="60" w:line="230" w:lineRule="atLeast"/>
      <w:jc w:val="center"/>
    </w:pPr>
    <w:rPr>
      <w:rFonts w:ascii="Arial" w:hAnsi="Arial"/>
      <w:b/>
      <w:color w:val="auto"/>
      <w:sz w:val="19"/>
      <w:szCs w:val="24"/>
      <w:lang w:eastAsia="en-US"/>
    </w:rPr>
  </w:style>
  <w:style w:type="paragraph" w:customStyle="1" w:styleId="ePlanTableHead">
    <w:name w:val="ePlan Table Head"/>
    <w:basedOn w:val="ePlanTableBody"/>
    <w:autoRedefine/>
    <w:rsid w:val="00794FCE"/>
    <w:pPr>
      <w:keepNext/>
      <w:keepLines/>
      <w:kinsoku w:val="0"/>
      <w:ind w:left="0"/>
    </w:pPr>
    <w:rPr>
      <w:rFonts w:ascii="Calibri" w:hAnsi="Calibri"/>
      <w:sz w:val="22"/>
      <w:szCs w:val="22"/>
    </w:rPr>
  </w:style>
  <w:style w:type="character" w:customStyle="1" w:styleId="StyleePlanCodeChar10pt">
    <w:name w:val="Style ePlan Code Char + 10 pt"/>
    <w:basedOn w:val="ePlanCodeChar"/>
    <w:rsid w:val="00794FCE"/>
    <w:rPr>
      <w:rFonts w:ascii="Courier New" w:hAnsi="Courier New" w:cs="Times New Roman"/>
      <w:noProof/>
      <w:color w:val="800080"/>
      <w:sz w:val="18"/>
      <w:szCs w:val="24"/>
      <w:lang w:val="en-AU" w:eastAsia="en-AU" w:bidi="ar-SA"/>
    </w:rPr>
  </w:style>
  <w:style w:type="character" w:customStyle="1" w:styleId="ePlanComment">
    <w:name w:val="ePlan Comment"/>
    <w:rsid w:val="00794FCE"/>
    <w:rPr>
      <w:rFonts w:ascii="Courier New" w:hAnsi="Courier New" w:cs="Times New Roman"/>
      <w:color w:val="808080"/>
      <w:sz w:val="16"/>
    </w:rPr>
  </w:style>
  <w:style w:type="paragraph" w:styleId="Revision">
    <w:name w:val="Revision"/>
    <w:hidden/>
    <w:uiPriority w:val="99"/>
    <w:semiHidden/>
    <w:rsid w:val="00794FCE"/>
    <w:pPr>
      <w:spacing w:line="240" w:lineRule="auto"/>
    </w:pPr>
    <w:rPr>
      <w:rFonts w:ascii="Tahoma" w:hAnsi="Tahoma" w:cs="Times New Roman"/>
      <w:color w:val="auto"/>
      <w:lang w:eastAsia="en-US"/>
    </w:rPr>
  </w:style>
  <w:style w:type="character" w:customStyle="1" w:styleId="re0">
    <w:name w:val="re0"/>
    <w:basedOn w:val="DefaultParagraphFont"/>
    <w:rsid w:val="00794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mailto:customer.service@delwp.vic.gov.au" TargetMode="Externa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header" Target="header6.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customXml" Target="../customXml/item7.xml"/><Relationship Id="rId71"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image" Target="media/image8.png"/><Relationship Id="rId40" Type="http://schemas.openxmlformats.org/officeDocument/2006/relationships/image" Target="media/image11.w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g"/><Relationship Id="rId28" Type="http://schemas.openxmlformats.org/officeDocument/2006/relationships/hyperlink" Target="http://www.delwp.vic.gov.au/" TargetMode="Externa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hyperlink" Target="https://www.spear.land.vic.gov.au/spear/pages/eplan/software-vendors/about-the-eplan-protocol.shtml" TargetMode="External"/><Relationship Id="rId43" Type="http://schemas.openxmlformats.org/officeDocument/2006/relationships/footer" Target="footer8.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numbering" Target="numbering.xml"/><Relationship Id="rId51" Type="http://schemas.openxmlformats.org/officeDocument/2006/relationships/image" Target="media/image19.png"/><Relationship Id="rId72" Type="http://schemas.openxmlformats.org/officeDocument/2006/relationships/hyperlink" Target="https://sssi.org.au/getmedia/4ad9ec9b-1e20-4675-a1a2-607effb4e297/Land%20Registry%20Acceptable%20Easement%20Purpose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creativecommons.org/licenses/by/4.0/" TargetMode="Externa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footer" Target="footer2.xml"/><Relationship Id="rId41" Type="http://schemas.openxmlformats.org/officeDocument/2006/relationships/oleObject" Target="embeddings/Microsoft_Visio_2003-2010_Drawing.vsd"/><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5734E934AC94E32AD85385FF46D3458"/>
        <w:category>
          <w:name w:val="General"/>
          <w:gallery w:val="placeholder"/>
        </w:category>
        <w:types>
          <w:type w:val="bbPlcHdr"/>
        </w:types>
        <w:behaviors>
          <w:behavior w:val="content"/>
        </w:behaviors>
        <w:guid w:val="{E0274DF6-30BE-4785-A3E5-981C2B3A953E}"/>
      </w:docPartPr>
      <w:docPartBody>
        <w:p w:rsidR="00EF6926" w:rsidRDefault="00504332">
          <w:pPr>
            <w:pStyle w:val="C5734E934AC94E32AD85385FF46D3458"/>
          </w:pPr>
          <w:r w:rsidRPr="007921E0">
            <w:rPr>
              <w:rStyle w:val="PlaceholderText"/>
            </w:rPr>
            <w:t xml:space="preserve">COVER </w:t>
          </w:r>
        </w:p>
      </w:docPartBody>
    </w:docPart>
    <w:docPart>
      <w:docPartPr>
        <w:name w:val="10E65B8FDCA04095B5234B327CAD6658"/>
        <w:category>
          <w:name w:val="General"/>
          <w:gallery w:val="placeholder"/>
        </w:category>
        <w:types>
          <w:type w:val="bbPlcHdr"/>
        </w:types>
        <w:behaviors>
          <w:behavior w:val="content"/>
        </w:behaviors>
        <w:guid w:val="{1C8CECD0-F665-4DFD-B3CC-F1C82D000132}"/>
      </w:docPartPr>
      <w:docPartBody>
        <w:p w:rsidR="00EF6926" w:rsidRDefault="00504332">
          <w:pPr>
            <w:pStyle w:val="10E65B8FDCA04095B5234B327CAD6658"/>
          </w:pPr>
          <w:r>
            <w:t>Month Year</w:t>
          </w:r>
        </w:p>
      </w:docPartBody>
    </w:docPart>
    <w:docPart>
      <w:docPartPr>
        <w:name w:val="436FCC23D6CF41569991BF6F2DB9809A"/>
        <w:category>
          <w:name w:val="General"/>
          <w:gallery w:val="placeholder"/>
        </w:category>
        <w:types>
          <w:type w:val="bbPlcHdr"/>
        </w:types>
        <w:behaviors>
          <w:behavior w:val="content"/>
        </w:behaviors>
        <w:guid w:val="{463659E3-902E-4D25-9D93-AF9B0C23A303}"/>
      </w:docPartPr>
      <w:docPartBody>
        <w:p w:rsidR="00EF6926" w:rsidRDefault="00504332">
          <w:pPr>
            <w:pStyle w:val="436FCC23D6CF41569991BF6F2DB9809A"/>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169"/>
    <w:rsid w:val="000C53F5"/>
    <w:rsid w:val="00153798"/>
    <w:rsid w:val="001907CE"/>
    <w:rsid w:val="001B28B9"/>
    <w:rsid w:val="001B4A1D"/>
    <w:rsid w:val="00211118"/>
    <w:rsid w:val="002E072F"/>
    <w:rsid w:val="0036325B"/>
    <w:rsid w:val="00496169"/>
    <w:rsid w:val="00504332"/>
    <w:rsid w:val="005D31CC"/>
    <w:rsid w:val="00686510"/>
    <w:rsid w:val="006D22B8"/>
    <w:rsid w:val="007531E5"/>
    <w:rsid w:val="00777CB8"/>
    <w:rsid w:val="007A508C"/>
    <w:rsid w:val="007B6D85"/>
    <w:rsid w:val="00853A61"/>
    <w:rsid w:val="00862192"/>
    <w:rsid w:val="008C5EF1"/>
    <w:rsid w:val="0094641C"/>
    <w:rsid w:val="009D0BF5"/>
    <w:rsid w:val="00A25466"/>
    <w:rsid w:val="00A30D27"/>
    <w:rsid w:val="00AA5EE8"/>
    <w:rsid w:val="00AE2614"/>
    <w:rsid w:val="00B05E9A"/>
    <w:rsid w:val="00B73967"/>
    <w:rsid w:val="00DF5FA6"/>
    <w:rsid w:val="00EF6926"/>
    <w:rsid w:val="00F306F6"/>
    <w:rsid w:val="00F474FC"/>
    <w:rsid w:val="00FF5FE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4A1D"/>
    <w:rPr>
      <w:color w:val="808080"/>
    </w:rPr>
  </w:style>
  <w:style w:type="paragraph" w:customStyle="1" w:styleId="C5734E934AC94E32AD85385FF46D3458">
    <w:name w:val="C5734E934AC94E32AD85385FF46D3458"/>
  </w:style>
  <w:style w:type="paragraph" w:customStyle="1" w:styleId="10E65B8FDCA04095B5234B327CAD6658">
    <w:name w:val="10E65B8FDCA04095B5234B327CAD6658"/>
  </w:style>
  <w:style w:type="paragraph" w:customStyle="1" w:styleId="436FCC23D6CF41569991BF6F2DB9809A">
    <w:name w:val="436FCC23D6CF41569991BF6F2DB98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pear 2">
      <a:dk1>
        <a:srgbClr val="363534"/>
      </a:dk1>
      <a:lt1>
        <a:sysClr val="window" lastClr="FFFFFF"/>
      </a:lt1>
      <a:dk2>
        <a:srgbClr val="00A9E2"/>
      </a:dk2>
      <a:lt2>
        <a:srgbClr val="E5F3FA"/>
      </a:lt2>
      <a:accent1>
        <a:srgbClr val="00B2A9"/>
      </a:accent1>
      <a:accent2>
        <a:srgbClr val="00A9E2"/>
      </a:accent2>
      <a:accent3>
        <a:srgbClr val="201547"/>
      </a:accent3>
      <a:accent4>
        <a:srgbClr val="99E0DD"/>
      </a:accent4>
      <a:accent5>
        <a:srgbClr val="BFE2F3"/>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DOCID423-1770020762-4293</_dlc_DocId>
    <_dlc_DocIdUrl xmlns="a5f32de4-e402-4188-b034-e71ca7d22e54">
      <Url>https://delwpvicgovau.sharepoint.com/sites/ecm_423/_layouts/15/DocIdRedir.aspx?ID=DOCID423-1770020762-4293</Url>
      <Description>DOCID423-1770020762-4293</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1172201d-1382-4c6d-a371-22bd0bacbee8">ePlan</Related_x0020_System>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Tag xmlns="1172201d-1382-4c6d-a371-22bd0bacbe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3517E720437B504F8E254ACC8D398BEF" ma:contentTypeVersion="14" ma:contentTypeDescription="" ma:contentTypeScope="" ma:versionID="8a4638080d092f030402ddd8c908145b">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1172201d-1382-4c6d-a371-22bd0bacbee8" targetNamespace="http://schemas.microsoft.com/office/2006/metadata/properties" ma:root="true" ma:fieldsID="c93809458733c225ab96f187539ba1f8" ns1:_="" ns2:_="" ns3:_="" ns4:_="" ns5:_="">
    <xsd:import namespace="http://schemas.microsoft.com/sharepoint/v3"/>
    <xsd:import namespace="a5f32de4-e402-4188-b034-e71ca7d22e54"/>
    <xsd:import namespace="9fd47c19-1c4a-4d7d-b342-c10cef269344"/>
    <xsd:import namespace="98c66cb3-df93-4064-8ed4-8a3239383991"/>
    <xsd:import namespace="1172201d-1382-4c6d-a371-22bd0bacbee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2:Review_x0020_Date" minOccurs="0"/>
                <xsd:element ref="ns5:Tag" minOccurs="0"/>
                <xsd:element ref="ns5:Related_x0020_Sys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2"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2201d-1382-4c6d-a371-22bd0bacbee8" elementFormDefault="qualified">
    <xsd:import namespace="http://schemas.microsoft.com/office/2006/documentManagement/types"/>
    <xsd:import namespace="http://schemas.microsoft.com/office/infopath/2007/PartnerControls"/>
    <xsd:element name="Tag" ma:index="35" nillable="true" ma:displayName="Tag" ma:internalName="Tag">
      <xsd:simpleType>
        <xsd:restriction base="dms:Text">
          <xsd:maxLength value="255"/>
        </xsd:restriction>
      </xsd:simpleType>
    </xsd:element>
    <xsd:element name="Related_x0020_System" ma:index="36"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797aeec6-0273-40f2-ab3e-beee73212332" ContentTypeId="0x0101002517F445A0F35E449C98AAD631F2B038D2" PreviousValue="false"/>
</file>

<file path=customXml/itemProps1.xml><?xml version="1.0" encoding="utf-8"?>
<ds:datastoreItem xmlns:ds="http://schemas.openxmlformats.org/officeDocument/2006/customXml" ds:itemID="{E02A1A37-E3A2-4B63-96A7-D73CF7E1010E}">
  <ds:schemaRefs>
    <ds:schemaRef ds:uri="http://schemas.microsoft.com/sharepoint/events"/>
  </ds:schemaRefs>
</ds:datastoreItem>
</file>

<file path=customXml/itemProps2.xml><?xml version="1.0" encoding="utf-8"?>
<ds:datastoreItem xmlns:ds="http://schemas.openxmlformats.org/officeDocument/2006/customXml" ds:itemID="{8AFB42A4-442D-4CBB-BFCC-9D506F74542D}">
  <ds:schemaRefs>
    <ds:schemaRef ds:uri="http://schemas.microsoft.com/office/2006/metadata/customXsn"/>
  </ds:schemaRefs>
</ds:datastoreItem>
</file>

<file path=customXml/itemProps3.xml><?xml version="1.0" encoding="utf-8"?>
<ds:datastoreItem xmlns:ds="http://schemas.openxmlformats.org/officeDocument/2006/customXml" ds:itemID="{77444E3F-E4F1-410C-99E7-CACA79664B2A}">
  <ds:schemaRefs>
    <ds:schemaRef ds:uri="http://schemas.microsoft.com/office/2006/documentManagement/types"/>
    <ds:schemaRef ds:uri="98c66cb3-df93-4064-8ed4-8a3239383991"/>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http://purl.org/dc/terms/"/>
    <ds:schemaRef ds:uri="http://schemas.microsoft.com/office/infopath/2007/PartnerControls"/>
    <ds:schemaRef ds:uri="1172201d-1382-4c6d-a371-22bd0bacbee8"/>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F4A6F632-DC34-4D73-8E90-466280BD24AB}">
  <ds:schemaRefs>
    <ds:schemaRef ds:uri="http://schemas.microsoft.com/sharepoint/v3/contenttype/forms"/>
  </ds:schemaRefs>
</ds:datastoreItem>
</file>

<file path=customXml/itemProps5.xml><?xml version="1.0" encoding="utf-8"?>
<ds:datastoreItem xmlns:ds="http://schemas.openxmlformats.org/officeDocument/2006/customXml" ds:itemID="{A5A4F15F-EF8F-4D5E-A350-619EFCEB3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1172201d-1382-4c6d-a371-22bd0bacb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045B87-A3B0-43B7-A3A1-E7273C83CA34}">
  <ds:schemaRefs>
    <ds:schemaRef ds:uri="http://schemas.openxmlformats.org/officeDocument/2006/bibliography"/>
  </ds:schemaRefs>
</ds:datastoreItem>
</file>

<file path=customXml/itemProps7.xml><?xml version="1.0" encoding="utf-8"?>
<ds:datastoreItem xmlns:ds="http://schemas.openxmlformats.org/officeDocument/2006/customXml" ds:itemID="{9F6BAD3C-B358-4A25-92FB-47724565F86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10628</Words>
  <Characters>60582</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ePlan Handbook</vt:lpstr>
    </vt:vector>
  </TitlesOfParts>
  <Company>rtrtrtrt</Company>
  <LinksUpToDate>false</LinksUpToDate>
  <CharactersWithSpaces>71068</CharactersWithSpaces>
  <SharedDoc>false</SharedDoc>
  <HyperlinkBase>rtrtrt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ePlan Handbook</dc:title>
  <dc:subject>rtrtrtr</dc:subject>
  <dc:creator>Fiona</dc:creator>
  <cp:keywords>trtrtrt</cp:keywords>
  <dc:description>rtrtrtr</dc:description>
  <cp:lastModifiedBy>Hamed Olfat (DELWP)</cp:lastModifiedBy>
  <cp:revision>2</cp:revision>
  <cp:lastPrinted>2019-05-17T01:30:00Z</cp:lastPrinted>
  <dcterms:created xsi:type="dcterms:W3CDTF">2021-10-01T06:32:00Z</dcterms:created>
  <dcterms:modified xsi:type="dcterms:W3CDTF">2021-10-01T06:32:00Z</dcterms:modified>
  <cp:category>rtrtrt</cp:category>
  <cp:contentStatus>rtrtrt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ePlan Handbook</vt:lpwstr>
  </property>
  <property fmtid="{D5CDD505-2E9C-101B-9397-08002B2CF9AE}" pid="3" name="xSubtitle">
    <vt:lpwstr>Version 2.3</vt:lpwstr>
  </property>
  <property fmtid="{D5CDD505-2E9C-101B-9397-08002B2CF9AE}" pid="4" name="xDate">
    <vt:lpwstr>October 2021</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ePlan Handbook</vt:lpwstr>
  </property>
  <property fmtid="{D5CDD505-2E9C-101B-9397-08002B2CF9AE}" pid="16" name="xFooterSubtitle">
    <vt:lpwstr>Version 2.3</vt:lpwstr>
  </property>
  <property fmtid="{D5CDD505-2E9C-101B-9397-08002B2CF9AE}" pid="17" name="xAppendixName">
    <vt:lpwstr>Appendix</vt:lpwstr>
  </property>
  <property fmtid="{D5CDD505-2E9C-101B-9397-08002B2CF9AE}" pid="18" name="ContentTypeId">
    <vt:lpwstr>0x0101002517F445A0F35E449C98AAD631F2B038D2003517E720437B504F8E254ACC8D398BEF</vt:lpwstr>
  </property>
  <property fmtid="{D5CDD505-2E9C-101B-9397-08002B2CF9AE}" pid="19" name="_dlc_DocIdItemGuid">
    <vt:lpwstr>f947c115-a1f2-421e-a873-fff636e231a0</vt:lpwstr>
  </property>
  <property fmtid="{D5CDD505-2E9C-101B-9397-08002B2CF9AE}" pid="20" name="Section">
    <vt:lpwstr>6;#Subdivision|d01e1b3b-9a60-4abc-9d99-b97e80e2e194</vt:lpwstr>
  </property>
  <property fmtid="{D5CDD505-2E9C-101B-9397-08002B2CF9AE}" pid="21" name="Agency">
    <vt:lpwstr>1;#Department of Environment, Land, Water and Planning|607a3f87-1228-4cd9-82a5-076aa8776274</vt:lpwstr>
  </property>
  <property fmtid="{D5CDD505-2E9C-101B-9397-08002B2CF9AE}" pid="22" name="Branch">
    <vt:lpwstr>7;#Land Registry Services|49f83574-4e0d-42dc-acdb-b58e9d81ab9b</vt:lpwstr>
  </property>
  <property fmtid="{D5CDD505-2E9C-101B-9397-08002B2CF9AE}" pid="23" name="Division">
    <vt:lpwstr>4;#Land Use Victoria|df55b370-7608-494b-9fb4-f51a3f958028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Projects">
    <vt:lpwstr/>
  </property>
  <property fmtid="{D5CDD505-2E9C-101B-9397-08002B2CF9AE}" pid="28" name="Sub-Section">
    <vt:lpwstr/>
  </property>
  <property fmtid="{D5CDD505-2E9C-101B-9397-08002B2CF9AE}" pid="29" name="o85941e134754762b9719660a258a6e6">
    <vt:lpwstr/>
  </property>
  <property fmtid="{D5CDD505-2E9C-101B-9397-08002B2CF9AE}" pid="30" name="Copyright Licence Name">
    <vt:lpwstr/>
  </property>
  <property fmtid="{D5CDD505-2E9C-101B-9397-08002B2CF9AE}" pid="31" name="df723ab3fe1c4eb7a0b151674e7ac40d">
    <vt:lpwstr/>
  </property>
  <property fmtid="{D5CDD505-2E9C-101B-9397-08002B2CF9AE}" pid="32" name="Location Type">
    <vt:lpwstr/>
  </property>
  <property fmtid="{D5CDD505-2E9C-101B-9397-08002B2CF9AE}" pid="33" name="o2e611f6ba3e4c8f9a895dfb7980639e">
    <vt:lpwstr/>
  </property>
  <property fmtid="{D5CDD505-2E9C-101B-9397-08002B2CF9AE}" pid="34" name="ld508a88e6264ce89693af80a72862cb">
    <vt:lpwstr/>
  </property>
  <property fmtid="{D5CDD505-2E9C-101B-9397-08002B2CF9AE}" pid="35" name="Copyright License Type">
    <vt:lpwstr/>
  </property>
  <property fmtid="{D5CDD505-2E9C-101B-9397-08002B2CF9AE}" pid="36" name="Reference Type">
    <vt:lpwstr/>
  </property>
  <property fmtid="{D5CDD505-2E9C-101B-9397-08002B2CF9AE}" pid="37" name="MSIP_Label_4257e2ab-f512-40e2-9c9a-c64247360765_Enabled">
    <vt:lpwstr>true</vt:lpwstr>
  </property>
  <property fmtid="{D5CDD505-2E9C-101B-9397-08002B2CF9AE}" pid="38" name="MSIP_Label_4257e2ab-f512-40e2-9c9a-c64247360765_SetDate">
    <vt:lpwstr>2020-12-13T23:54:16Z</vt:lpwstr>
  </property>
  <property fmtid="{D5CDD505-2E9C-101B-9397-08002B2CF9AE}" pid="39" name="MSIP_Label_4257e2ab-f512-40e2-9c9a-c64247360765_Method">
    <vt:lpwstr>Privileged</vt:lpwstr>
  </property>
  <property fmtid="{D5CDD505-2E9C-101B-9397-08002B2CF9AE}" pid="40" name="MSIP_Label_4257e2ab-f512-40e2-9c9a-c64247360765_Name">
    <vt:lpwstr>OFFICIAL</vt:lpwstr>
  </property>
  <property fmtid="{D5CDD505-2E9C-101B-9397-08002B2CF9AE}" pid="41" name="MSIP_Label_4257e2ab-f512-40e2-9c9a-c64247360765_SiteId">
    <vt:lpwstr>e8bdd6f7-fc18-4e48-a554-7f547927223b</vt:lpwstr>
  </property>
  <property fmtid="{D5CDD505-2E9C-101B-9397-08002B2CF9AE}" pid="42" name="MSIP_Label_4257e2ab-f512-40e2-9c9a-c64247360765_ActionId">
    <vt:lpwstr>9a25394b-1c50-4511-937a-243cea95323d</vt:lpwstr>
  </property>
  <property fmtid="{D5CDD505-2E9C-101B-9397-08002B2CF9AE}" pid="43" name="MSIP_Label_4257e2ab-f512-40e2-9c9a-c64247360765_ContentBits">
    <vt:lpwstr>2</vt:lpwstr>
  </property>
  <property fmtid="{D5CDD505-2E9C-101B-9397-08002B2CF9AE}" pid="44" name="SharedWithUsers">
    <vt:lpwstr>19;#Hamed Olfat (DELWP)</vt:lpwstr>
  </property>
</Properties>
</file>